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62872D" w14:textId="77777777" w:rsidR="00D73B6C" w:rsidRDefault="00D73B6C"/>
    <w:tbl>
      <w:tblPr>
        <w:tblpPr w:leftFromText="181" w:rightFromText="181" w:vertAnchor="page" w:horzAnchor="margin" w:tblpXSpec="right" w:tblpY="681"/>
        <w:tblW w:w="7369" w:type="dxa"/>
        <w:tblLayout w:type="fixed"/>
        <w:tblLook w:val="04A0" w:firstRow="1" w:lastRow="0" w:firstColumn="1" w:lastColumn="0" w:noHBand="0" w:noVBand="1"/>
      </w:tblPr>
      <w:tblGrid>
        <w:gridCol w:w="7369"/>
      </w:tblGrid>
      <w:tr w:rsidR="00AB51FA" w14:paraId="11A06C13" w14:textId="77777777" w:rsidTr="006527D9">
        <w:trPr>
          <w:trHeight w:hRule="exact" w:val="2948"/>
        </w:trPr>
        <w:tc>
          <w:tcPr>
            <w:tcW w:w="7369" w:type="dxa"/>
          </w:tcPr>
          <w:p w14:paraId="6B7D2121" w14:textId="6C8D8516" w:rsidR="0014121E" w:rsidRDefault="00175062" w:rsidP="0040714D">
            <w:pPr>
              <w:pStyle w:val="Title"/>
            </w:pPr>
            <w:r>
              <w:t>Disaster</w:t>
            </w:r>
            <w:r w:rsidR="00785CCD">
              <w:t xml:space="preserve"> Recovery Heritage </w:t>
            </w:r>
            <w:r w:rsidR="0014121E">
              <w:t xml:space="preserve">Grants </w:t>
            </w:r>
          </w:p>
          <w:p w14:paraId="448FADED" w14:textId="4FCD0DC1" w:rsidR="003A7391" w:rsidRPr="007162E6" w:rsidRDefault="0014121E" w:rsidP="0040714D">
            <w:pPr>
              <w:pStyle w:val="Title"/>
              <w:rPr>
                <w:sz w:val="40"/>
                <w:szCs w:val="40"/>
              </w:rPr>
            </w:pPr>
            <w:r w:rsidRPr="007162E6">
              <w:rPr>
                <w:sz w:val="40"/>
                <w:szCs w:val="40"/>
              </w:rPr>
              <w:t>Application</w:t>
            </w:r>
            <w:r w:rsidR="00785CCD" w:rsidRPr="007162E6">
              <w:rPr>
                <w:sz w:val="40"/>
                <w:szCs w:val="40"/>
              </w:rPr>
              <w:t xml:space="preserve"> </w:t>
            </w:r>
            <w:r w:rsidR="003A7391" w:rsidRPr="007162E6">
              <w:rPr>
                <w:sz w:val="40"/>
                <w:szCs w:val="40"/>
              </w:rPr>
              <w:t xml:space="preserve">Guidelines </w:t>
            </w:r>
          </w:p>
          <w:p w14:paraId="183A5A21" w14:textId="4CF2EB0A" w:rsidR="00AB51FA" w:rsidRPr="00CB1FB7" w:rsidRDefault="00AB51FA" w:rsidP="00213A13">
            <w:pPr>
              <w:pStyle w:val="Subtitle"/>
            </w:pPr>
          </w:p>
        </w:tc>
      </w:tr>
    </w:tbl>
    <w:p w14:paraId="525EBE56" w14:textId="77777777" w:rsidR="00CF1B7F" w:rsidRPr="00D55628" w:rsidRDefault="00AB51FA" w:rsidP="0040714D">
      <w:pPr>
        <w:pStyle w:val="Title"/>
        <w:sectPr w:rsidR="00CF1B7F" w:rsidRPr="00D55628" w:rsidSect="001021DA">
          <w:headerReference w:type="default" r:id="rId14"/>
          <w:footerReference w:type="even" r:id="rId15"/>
          <w:footerReference w:type="default" r:id="rId16"/>
          <w:footerReference w:type="first" r:id="rId17"/>
          <w:pgSz w:w="11907" w:h="16840" w:code="9"/>
          <w:pgMar w:top="567" w:right="567" w:bottom="1134" w:left="567" w:header="284" w:footer="284" w:gutter="0"/>
          <w:cols w:space="708"/>
          <w:titlePg/>
          <w:docGrid w:linePitch="360"/>
        </w:sectPr>
      </w:pPr>
      <w:r w:rsidRPr="00D55628">
        <w:rPr>
          <w:noProof/>
        </w:rPr>
        <mc:AlternateContent>
          <mc:Choice Requires="wps">
            <w:drawing>
              <wp:anchor distT="0" distB="0" distL="114300" distR="114300" simplePos="0" relativeHeight="251658242" behindDoc="1" locked="1" layoutInCell="1" allowOverlap="1" wp14:anchorId="1DCD9449" wp14:editId="7CA6E836">
                <wp:simplePos x="0" y="0"/>
                <wp:positionH relativeFrom="page">
                  <wp:posOffset>360045</wp:posOffset>
                </wp:positionH>
                <wp:positionV relativeFrom="page">
                  <wp:posOffset>512445</wp:posOffset>
                </wp:positionV>
                <wp:extent cx="6840000" cy="8744400"/>
                <wp:effectExtent l="0" t="0" r="0" b="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0000" cy="8744400"/>
                        </a:xfrm>
                        <a:prstGeom prst="rect">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49033DF9" w14:textId="77777777" w:rsidR="001A4024" w:rsidRDefault="001A4024" w:rsidP="001A40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D9449" id="Rectangle 4" o:spid="_x0000_s1026" alt="&quot;&quot;" style="position:absolute;left:0;text-align:left;margin-left:28.35pt;margin-top:40.35pt;width:538.6pt;height:688.5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" fillcolor="#201547 [3215]" stroked="f">
                <v:textbox>
                  <w:txbxContent>
                    <w:p w14:paraId="49033DF9" w14:textId="77777777" w:rsidR="001A4024" w:rsidRDefault="001A4024" w:rsidP="001A4024">
                      <w:pPr>
                        <w:jc w:val="center"/>
                      </w:pPr>
                    </w:p>
                  </w:txbxContent>
                </v:textbox>
                <w10:wrap anchorx="page" anchory="page"/>
                <w10:anchorlock/>
              </v:rect>
            </w:pict>
          </mc:Fallback>
        </mc:AlternateContent>
      </w:r>
      <w:r w:rsidRPr="00D55628">
        <w:rPr>
          <w:noProof/>
        </w:rPr>
        <mc:AlternateContent>
          <mc:Choice Requires="wps">
            <w:drawing>
              <wp:anchor distT="0" distB="0" distL="114300" distR="114300" simplePos="0" relativeHeight="251658243" behindDoc="1" locked="1" layoutInCell="1" allowOverlap="1" wp14:anchorId="0F380156" wp14:editId="03840CCE">
                <wp:simplePos x="0" y="0"/>
                <wp:positionH relativeFrom="page">
                  <wp:posOffset>360045</wp:posOffset>
                </wp:positionH>
                <wp:positionV relativeFrom="page">
                  <wp:posOffset>2506980</wp:posOffset>
                </wp:positionV>
                <wp:extent cx="6840000" cy="4752000"/>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0000" cy="4752000"/>
                        </a:xfrm>
                        <a:prstGeom prst="rect">
                          <a:avLst/>
                        </a:prstGeom>
                        <a:blipFill dpi="0" rotWithShape="1">
                          <a:blip r:embed="rId1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8EA38C6" id="Rectangle 3" o:spid="_x0000_s1026" alt="&quot;&quot;" style="position:absolute;margin-left:28.35pt;margin-top:197.4pt;width:538.6pt;height:374.1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" stroked="f" strokeweight="2pt">
                <v:fill r:id="rId19" o:title="" recolor="t" rotate="t" type="frame"/>
                <w10:wrap anchorx="page" anchory="page"/>
                <w10:anchorlock/>
              </v:rect>
            </w:pict>
          </mc:Fallback>
        </mc:AlternateContent>
      </w:r>
      <w:r w:rsidRPr="00D55628">
        <w:rPr>
          <w:noProof/>
        </w:rPr>
        <mc:AlternateContent>
          <mc:Choice Requires="wps">
            <w:drawing>
              <wp:anchor distT="0" distB="0" distL="114300" distR="114300" simplePos="0" relativeHeight="251658244" behindDoc="0" locked="1" layoutInCell="1" allowOverlap="1" wp14:anchorId="4AC3E7A3" wp14:editId="711D5DC4">
                <wp:simplePos x="0" y="0"/>
                <wp:positionH relativeFrom="page">
                  <wp:posOffset>360045</wp:posOffset>
                </wp:positionH>
                <wp:positionV relativeFrom="page">
                  <wp:posOffset>512445</wp:posOffset>
                </wp:positionV>
                <wp:extent cx="1890000" cy="1994400"/>
                <wp:effectExtent l="0" t="0" r="2540" b="0"/>
                <wp:wrapNone/>
                <wp:docPr id="23" name="Freeform: Shap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15478A2" id="Freeform: Shape 23" o:spid="_x0000_s1026" alt="&quot;&quot;" style="position:absolute;margin-left:28.35pt;margin-top:40.35pt;width:148.8pt;height:157.0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" path="m1745,3697l,,3496,,1745,3697xe" fillcolor="#00b2a9 [3207]" stroked="f">
                <v:path arrowok="t" o:connecttype="custom" o:connectlocs="943378,1994400;0,0;1890000,0;943378,1994400" o:connectangles="0,0,0,0"/>
                <w10:wrap anchorx="page" anchory="page"/>
                <w10:anchorlock/>
              </v:shape>
            </w:pict>
          </mc:Fallback>
        </mc:AlternateContent>
      </w:r>
      <w:r w:rsidRPr="00812815">
        <w:rPr>
          <w:noProof/>
        </w:rPr>
        <mc:AlternateContent>
          <mc:Choice Requires="wps">
            <w:drawing>
              <wp:anchor distT="0" distB="0" distL="114300" distR="114300" simplePos="0" relativeHeight="251658245" behindDoc="0" locked="1" layoutInCell="1" allowOverlap="1" wp14:anchorId="2D262447" wp14:editId="1F793FA2">
                <wp:simplePos x="0" y="0"/>
                <wp:positionH relativeFrom="page">
                  <wp:posOffset>3542665</wp:posOffset>
                </wp:positionH>
                <wp:positionV relativeFrom="page">
                  <wp:posOffset>2506980</wp:posOffset>
                </wp:positionV>
                <wp:extent cx="3657600" cy="4755600"/>
                <wp:effectExtent l="0" t="0" r="0" b="0"/>
                <wp:wrapNone/>
                <wp:docPr id="16" name="Freeform: Shap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accent4">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3DA03B0" id="Freeform: Shape 16" o:spid="_x0000_s1026" alt="&quot;&quot;" style="position:absolute;margin-left:278.95pt;margin-top:197.4pt;width:4in;height:374.4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" path="m3536,l,7483r5762,l5762,,3536,xe" fillcolor="#00b2a9 [3207]" stroked="f">
                <v:fill opacity="19789f"/>
                <v:path arrowok="t" o:connecttype="custom" o:connectlocs="2244581,0;0,4755600;3657600,4755600;3657600,0;2244581,0" o:connectangles="0,0,0,0,0"/>
                <w10:wrap anchorx="page" anchory="page"/>
                <w10:anchorlock/>
              </v:shape>
            </w:pict>
          </mc:Fallback>
        </mc:AlternateContent>
      </w:r>
      <w:r>
        <w:rPr>
          <w:noProof/>
        </w:rPr>
        <mc:AlternateContent>
          <mc:Choice Requires="wps">
            <w:drawing>
              <wp:anchor distT="0" distB="0" distL="114300" distR="114300" simplePos="0" relativeHeight="251658246" behindDoc="0" locked="1" layoutInCell="1" allowOverlap="1" wp14:anchorId="660F8D8A" wp14:editId="3DFFF57B">
                <wp:simplePos x="0" y="0"/>
                <wp:positionH relativeFrom="page">
                  <wp:posOffset>363855</wp:posOffset>
                </wp:positionH>
                <wp:positionV relativeFrom="page">
                  <wp:posOffset>2506980</wp:posOffset>
                </wp:positionV>
                <wp:extent cx="3182400" cy="4755600"/>
                <wp:effectExtent l="0" t="0" r="0" b="6985"/>
                <wp:wrapNone/>
                <wp:docPr id="43" name="Freeform: Shap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D45DF4D" id="Freeform: Shape 43" o:spid="_x0000_s1026" alt="&quot;&quot;" style="position:absolute;margin-left:28.65pt;margin-top:197.4pt;width:250.6pt;height:374.4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Pr="00D55628">
        <w:rPr>
          <w:noProof/>
        </w:rPr>
        <mc:AlternateContent>
          <mc:Choice Requires="wps">
            <w:drawing>
              <wp:anchor distT="0" distB="0" distL="114300" distR="114300" simplePos="0" relativeHeight="251658247" behindDoc="0" locked="1" layoutInCell="1" allowOverlap="1" wp14:anchorId="44733731" wp14:editId="098AFC6D">
                <wp:simplePos x="0" y="0"/>
                <wp:positionH relativeFrom="page">
                  <wp:posOffset>3543300</wp:posOffset>
                </wp:positionH>
                <wp:positionV relativeFrom="page">
                  <wp:posOffset>7258050</wp:posOffset>
                </wp:positionV>
                <wp:extent cx="1889760" cy="1993900"/>
                <wp:effectExtent l="0" t="0" r="0" b="6350"/>
                <wp:wrapNone/>
                <wp:docPr id="39" name="Freeform: Shap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0"/>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15C9A5E" id="Freeform: Shape 39" o:spid="_x0000_s1026" alt="&quot;&quot;" style="position:absolute;margin-left:279pt;margin-top:571.5pt;width:148.8pt;height:157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A5OjQx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0Ow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SwAAAAYAAAAAAAAAAAAAAUcAAAE2AAAACwBBAEMA&#10;SQAgAGEAcgB0AHcAbwByAGs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wQAAAAAQAAAJgAAACgAAAByAABHQAAADv0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CAgICAgICAgICAwICAgMEAwICAwQFBAQEBAQF&#10;BgUFBQUFBQYGBwcIBwcGCQkKCgkJDAwMDAwMDAwMDAwMDAwMAQMDAwUEBQkGBgkNCgkKDQ8ODg4O&#10;Dw8MDAwMDA8PDAwMDAwMDwwMDAwMDAwMDAwMDAwMDAwMDAwMDAwMDAwMDAz/wAARCAFHATYDAREA&#10;AhEBAxEB/90ABAAn/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" path="m1745,3697l,,3496,,1745,3697xe" stroked="f">
                <v:fill r:id="rId21" o:title="" recolor="t" rotate="t" type="frame"/>
                <v:path arrowok="t" o:connecttype="custom" o:connectlocs="943258,1993900;0,0;1889760,0;943258,1993900" o:connectangles="0,0,0,0"/>
                <w10:wrap anchorx="page" anchory="page"/>
                <w10:anchorlock/>
              </v:shape>
            </w:pict>
          </mc:Fallback>
        </mc:AlternateContent>
      </w:r>
    </w:p>
    <w:p w14:paraId="601DA8B8" w14:textId="3493EA83" w:rsidR="00BF162E" w:rsidRDefault="00BF162E" w:rsidP="00446920">
      <w:pPr>
        <w:pStyle w:val="SmallBodyText"/>
      </w:pPr>
    </w:p>
    <w:tbl>
      <w:tblPr>
        <w:tblpPr w:leftFromText="181" w:rightFromText="181" w:horzAnchor="margin" w:tblpYSpec="bottom"/>
        <w:tblW w:w="5000" w:type="pct"/>
        <w:tblLook w:val="04A0" w:firstRow="1" w:lastRow="0" w:firstColumn="1" w:lastColumn="0" w:noHBand="0" w:noVBand="1"/>
        <w:tblCaption w:val="Creative Commons Logo"/>
        <w:tblDescription w:val="Creative Commons Logo"/>
      </w:tblPr>
      <w:tblGrid>
        <w:gridCol w:w="9639"/>
      </w:tblGrid>
      <w:tr w:rsidR="008F4C2B" w14:paraId="7754EEF6" w14:textId="77777777" w:rsidTr="006527D9">
        <w:tc>
          <w:tcPr>
            <w:tcW w:w="5000" w:type="pct"/>
          </w:tcPr>
          <w:p w14:paraId="6CDE93B3" w14:textId="77777777" w:rsidR="008F4C2B" w:rsidRPr="00035BAD" w:rsidRDefault="008F4C2B" w:rsidP="008F4C2B">
            <w:pPr>
              <w:pStyle w:val="xDisclaimertext6"/>
              <w:framePr w:hSpace="0" w:wrap="auto" w:hAnchor="text" w:yAlign="inline"/>
              <w:suppressOverlap w:val="0"/>
            </w:pPr>
            <w:r w:rsidRPr="00035BAD">
              <w:rPr>
                <w:noProof/>
              </w:rPr>
              <w:drawing>
                <wp:anchor distT="0" distB="0" distL="114300" distR="114300" simplePos="0" relativeHeight="251658241" behindDoc="0" locked="1" layoutInCell="1" allowOverlap="1" wp14:anchorId="49B54B86" wp14:editId="34029B85">
                  <wp:simplePos x="0" y="0"/>
                  <wp:positionH relativeFrom="margin">
                    <wp:align>right</wp:align>
                  </wp:positionH>
                  <wp:positionV relativeFrom="margin">
                    <wp:align>bottom</wp:align>
                  </wp:positionV>
                  <wp:extent cx="2408129" cy="1603387"/>
                  <wp:effectExtent l="0" t="0" r="0" b="0"/>
                  <wp:wrapNone/>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2408129" cy="1603387"/>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31D539B5" w14:textId="77777777" w:rsidR="008F4C2B" w:rsidRDefault="008F4C2B" w:rsidP="009D6493">
            <w:pPr>
              <w:pStyle w:val="xDisclaimertext4"/>
              <w:framePr w:hSpace="0" w:wrap="auto" w:hAnchor="text" w:yAlign="inline"/>
              <w:spacing w:after="0"/>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5C139C02" w14:textId="77777777" w:rsidR="008F4C2B" w:rsidRDefault="008F4C2B" w:rsidP="009D6493">
            <w:pPr>
              <w:pStyle w:val="xDisclaimertext4"/>
              <w:framePr w:hSpace="0" w:wrap="auto" w:hAnchor="text" w:yAlign="inline"/>
              <w:spacing w:after="120"/>
              <w:ind w:right="3175"/>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20C6F670" w14:textId="77777777" w:rsidTr="006527D9">
        <w:tc>
          <w:tcPr>
            <w:tcW w:w="5000" w:type="pct"/>
          </w:tcPr>
          <w:p w14:paraId="10604556" w14:textId="00563569" w:rsidR="009E7150" w:rsidRPr="00D55628" w:rsidRDefault="00B612FE" w:rsidP="009D6493">
            <w:pPr>
              <w:pStyle w:val="xDisclaimertext3"/>
              <w:spacing w:before="240"/>
            </w:pPr>
            <w:r w:rsidRPr="00B612FE">
              <w:t xml:space="preserve">© The State of Victoria Department of Energy, Environment and Climate </w:t>
            </w:r>
            <w:r w:rsidR="00A607B1">
              <w:t>Action</w:t>
            </w:r>
            <w:r w:rsidR="00A607B1" w:rsidRPr="00E622E7">
              <w:t xml:space="preserve"> </w:t>
            </w:r>
            <w:r w:rsidR="00CD3F7D">
              <w:t>202</w:t>
            </w:r>
            <w:r w:rsidR="004841C9">
              <w:t>4</w:t>
            </w:r>
          </w:p>
          <w:p w14:paraId="5850B25B" w14:textId="77777777" w:rsidR="009E7150" w:rsidRPr="00D55628" w:rsidRDefault="009E7150" w:rsidP="009E7150">
            <w:pPr>
              <w:pStyle w:val="xDisclaimertext3"/>
            </w:pPr>
            <w:bookmarkStart w:id="0" w:name="_CreativeCommonsMarker"/>
            <w:bookmarkEnd w:id="0"/>
            <w:r w:rsidRPr="00D55628">
              <w:rPr>
                <w:noProof/>
              </w:rPr>
              <w:drawing>
                <wp:anchor distT="0" distB="0" distL="114300" distR="114300" simplePos="0" relativeHeight="251658240" behindDoc="0" locked="1" layoutInCell="1" allowOverlap="1" wp14:anchorId="05CBDCDF" wp14:editId="7BEBE11F">
                  <wp:simplePos x="0" y="0"/>
                  <wp:positionH relativeFrom="column">
                    <wp:posOffset>0</wp:posOffset>
                  </wp:positionH>
                  <wp:positionV relativeFrom="paragraph">
                    <wp:posOffset>0</wp:posOffset>
                  </wp:positionV>
                  <wp:extent cx="658800" cy="237600"/>
                  <wp:effectExtent l="0" t="0" r="8255"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w:t>
            </w:r>
            <w:r w:rsidR="00B612FE" w:rsidRPr="00B612FE">
              <w:t xml:space="preserve">Department of Energy, Environment and Climate Change </w:t>
            </w:r>
            <w:r w:rsidR="00B612FE">
              <w:t xml:space="preserve">(DEECA) </w:t>
            </w:r>
            <w:r>
              <w:t xml:space="preserve">logo. To view a copy of this licence, visit </w:t>
            </w:r>
            <w:hyperlink r:id="rId24" w:history="1">
              <w:r w:rsidRPr="00D55628">
                <w:t>http://creativecommons.org/licenses/by/4.0/</w:t>
              </w:r>
            </w:hyperlink>
            <w:r w:rsidRPr="00D55628">
              <w:t xml:space="preserve"> </w:t>
            </w:r>
          </w:p>
          <w:p w14:paraId="43C4BEFD" w14:textId="2ECE9177" w:rsidR="009E7150" w:rsidRPr="00D55628" w:rsidRDefault="00083E28" w:rsidP="009E7150">
            <w:pPr>
              <w:pStyle w:val="xDisclaimerText"/>
            </w:pPr>
            <w:r>
              <w:rPr>
                <w:rFonts w:ascii="Arial" w:hAnsi="Arial"/>
                <w:b/>
                <w:bCs/>
                <w:color w:val="000000"/>
              </w:rPr>
              <w:t xml:space="preserve">ISBN </w:t>
            </w:r>
            <w:r>
              <w:rPr>
                <w:rFonts w:ascii="Arial" w:hAnsi="Arial"/>
                <w:color w:val="000000"/>
              </w:rPr>
              <w:t xml:space="preserve">978-1-76136-503-4 </w:t>
            </w:r>
            <w:r>
              <w:rPr>
                <w:rFonts w:ascii="Arial" w:hAnsi="Arial"/>
                <w:b/>
                <w:bCs/>
                <w:color w:val="000000"/>
              </w:rPr>
              <w:t>(pdf)</w:t>
            </w:r>
          </w:p>
          <w:p w14:paraId="6DDFBA50" w14:textId="77777777" w:rsidR="009E7150" w:rsidRPr="00D55628" w:rsidRDefault="009E7150" w:rsidP="009E7150">
            <w:pPr>
              <w:pStyle w:val="xDisclaimerHeading"/>
            </w:pPr>
            <w:r>
              <w:t>Disclaimer</w:t>
            </w:r>
          </w:p>
          <w:p w14:paraId="3AFB7710" w14:textId="77777777" w:rsidR="009E7150" w:rsidRPr="00D55628" w:rsidRDefault="009E7150" w:rsidP="009E7150">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C137F25" w14:textId="77777777" w:rsidR="009E7150" w:rsidRPr="00D55628" w:rsidRDefault="009E7150" w:rsidP="009E7150">
            <w:pPr>
              <w:pStyle w:val="xAccessibilityHeading"/>
            </w:pPr>
            <w:r w:rsidRPr="0084503F">
              <w:t>Accessibility</w:t>
            </w:r>
          </w:p>
          <w:p w14:paraId="7301A294" w14:textId="64815646" w:rsidR="004D2591" w:rsidRPr="00D55628" w:rsidRDefault="009E7150" w:rsidP="00DD46DD">
            <w:pPr>
              <w:pStyle w:val="xAccessibilityText"/>
            </w:pPr>
            <w:r>
              <w:t>If you would like to receive this publication in an alternative format, please teleph</w:t>
            </w:r>
            <w:r w:rsidRPr="00D55628">
              <w:t xml:space="preserve">one the </w:t>
            </w:r>
            <w:r w:rsidR="00B612FE">
              <w:t>DEECA</w:t>
            </w:r>
            <w:r w:rsidRPr="00D55628">
              <w:t xml:space="preserve"> Customer Service Centre on 136186, email </w:t>
            </w:r>
            <w:hyperlink r:id="rId25" w:history="1">
              <w:r w:rsidR="001E38DB" w:rsidRPr="00A75E2A">
                <w:rPr>
                  <w:rStyle w:val="Hyperlink"/>
                </w:rPr>
                <w:t>customer.service@deeca.vic.gov.au</w:t>
              </w:r>
            </w:hyperlink>
            <w:r w:rsidRPr="00D55628">
              <w:t xml:space="preserve"> or via the National Relay Service on 133 677 </w:t>
            </w:r>
            <w:hyperlink r:id="rId26" w:history="1">
              <w:r w:rsidRPr="00D55628">
                <w:t>www.relayservice.com.au</w:t>
              </w:r>
            </w:hyperlink>
            <w:r w:rsidRPr="00D55628">
              <w:t xml:space="preserve">. This document is also available on the internet at </w:t>
            </w:r>
            <w:r w:rsidR="00995836">
              <w:t xml:space="preserve"> </w:t>
            </w:r>
            <w:r w:rsidR="00995836" w:rsidRPr="00995836">
              <w:t>https://www.deeca.vic.gov.au/our-department/contact-us</w:t>
            </w:r>
          </w:p>
        </w:tc>
      </w:tr>
    </w:tbl>
    <w:p w14:paraId="0BE8E51B" w14:textId="77777777" w:rsidR="00AB780B" w:rsidRDefault="00AB780B"/>
    <w:p w14:paraId="00A9FC0D" w14:textId="77777777" w:rsidR="004561E6" w:rsidRDefault="004561E6">
      <w:pPr>
        <w:sectPr w:rsidR="004561E6" w:rsidSect="001021DA">
          <w:headerReference w:type="even" r:id="rId27"/>
          <w:footerReference w:type="even" r:id="rId28"/>
          <w:footerReference w:type="default" r:id="rId29"/>
          <w:headerReference w:type="first" r:id="rId30"/>
          <w:footerReference w:type="first" r:id="rId31"/>
          <w:pgSz w:w="11907" w:h="16840" w:code="9"/>
          <w:pgMar w:top="2268" w:right="1134" w:bottom="1134" w:left="1134" w:header="284" w:footer="284" w:gutter="0"/>
          <w:cols w:space="708"/>
          <w:titlePg/>
          <w:docGrid w:linePitch="360"/>
        </w:sectPr>
      </w:pPr>
    </w:p>
    <w:p w14:paraId="14373DE4" w14:textId="77777777" w:rsidR="008F4C2B" w:rsidRDefault="008F4C2B" w:rsidP="008F4C2B">
      <w:pPr>
        <w:pStyle w:val="TOCHeading"/>
        <w:framePr w:wrap="around"/>
      </w:pPr>
      <w:bookmarkStart w:id="1" w:name="_Toc480916924"/>
      <w:r>
        <w:t>Contents</w:t>
      </w:r>
      <w:bookmarkStart w:id="2" w:name="_TOCMarker"/>
      <w:bookmarkEnd w:id="2"/>
    </w:p>
    <w:p w14:paraId="1CFF8626" w14:textId="074F691E" w:rsidR="005A7BAF" w:rsidRDefault="008F4C2B">
      <w:pPr>
        <w:pStyle w:val="TOC2"/>
        <w:tabs>
          <w:tab w:val="left" w:pos="1000"/>
        </w:tabs>
        <w:rPr>
          <w:rFonts w:eastAsiaTheme="minorEastAsia" w:cstheme="minorBidi"/>
          <w:b w:val="0"/>
          <w:color w:val="auto"/>
          <w:kern w:val="2"/>
          <w:sz w:val="22"/>
          <w:szCs w:val="22"/>
          <w14:ligatures w14:val="standardContextual"/>
        </w:rPr>
      </w:pPr>
      <w:r>
        <w:rPr>
          <w:color w:val="201547" w:themeColor="text2"/>
          <w:sz w:val="24"/>
          <w:szCs w:val="24"/>
        </w:rPr>
        <w:fldChar w:fldCharType="begin"/>
      </w:r>
      <w:r>
        <w:instrText xml:space="preserve"> TOC \o "1-3" \h \z \t "Heading 8,8,Section Heading,5" </w:instrText>
      </w:r>
      <w:r>
        <w:rPr>
          <w:color w:val="201547" w:themeColor="text2"/>
          <w:sz w:val="24"/>
          <w:szCs w:val="24"/>
        </w:rPr>
        <w:fldChar w:fldCharType="separate"/>
      </w:r>
      <w:hyperlink w:anchor="_Toc166069135" w:history="1">
        <w:r w:rsidR="005A7BAF" w:rsidRPr="00CF22E0">
          <w:rPr>
            <w:rStyle w:val="Hyperlink"/>
          </w:rPr>
          <w:t>1.</w:t>
        </w:r>
        <w:r w:rsidR="005A7BAF">
          <w:rPr>
            <w:rFonts w:eastAsiaTheme="minorEastAsia" w:cstheme="minorBidi"/>
            <w:b w:val="0"/>
            <w:color w:val="auto"/>
            <w:kern w:val="2"/>
            <w:sz w:val="22"/>
            <w:szCs w:val="22"/>
            <w14:ligatures w14:val="standardContextual"/>
          </w:rPr>
          <w:tab/>
        </w:r>
        <w:r w:rsidR="005A7BAF" w:rsidRPr="00CF22E0">
          <w:rPr>
            <w:rStyle w:val="Hyperlink"/>
          </w:rPr>
          <w:t>What are the Disaster Recovery Heritage Grants?</w:t>
        </w:r>
        <w:r w:rsidR="005A7BAF">
          <w:rPr>
            <w:webHidden/>
          </w:rPr>
          <w:tab/>
        </w:r>
        <w:r w:rsidR="005A7BAF">
          <w:rPr>
            <w:webHidden/>
          </w:rPr>
          <w:fldChar w:fldCharType="begin"/>
        </w:r>
        <w:r w:rsidR="005A7BAF">
          <w:rPr>
            <w:webHidden/>
          </w:rPr>
          <w:instrText xml:space="preserve"> PAGEREF _Toc166069135 \h </w:instrText>
        </w:r>
        <w:r w:rsidR="005A7BAF">
          <w:rPr>
            <w:webHidden/>
          </w:rPr>
        </w:r>
        <w:r w:rsidR="005A7BAF">
          <w:rPr>
            <w:webHidden/>
          </w:rPr>
          <w:fldChar w:fldCharType="separate"/>
        </w:r>
        <w:r w:rsidR="00611DF8">
          <w:rPr>
            <w:webHidden/>
          </w:rPr>
          <w:t>4</w:t>
        </w:r>
        <w:r w:rsidR="005A7BAF">
          <w:rPr>
            <w:webHidden/>
          </w:rPr>
          <w:fldChar w:fldCharType="end"/>
        </w:r>
      </w:hyperlink>
    </w:p>
    <w:p w14:paraId="11CA25DE" w14:textId="24768D9B" w:rsidR="005A7BAF" w:rsidRDefault="00E56594">
      <w:pPr>
        <w:pStyle w:val="TOC2"/>
        <w:tabs>
          <w:tab w:val="left" w:pos="1000"/>
        </w:tabs>
        <w:rPr>
          <w:rFonts w:eastAsiaTheme="minorEastAsia" w:cstheme="minorBidi"/>
          <w:b w:val="0"/>
          <w:color w:val="auto"/>
          <w:kern w:val="2"/>
          <w:sz w:val="22"/>
          <w:szCs w:val="22"/>
          <w14:ligatures w14:val="standardContextual"/>
        </w:rPr>
      </w:pPr>
      <w:hyperlink w:anchor="_Toc166069136" w:history="1">
        <w:r w:rsidR="005A7BAF" w:rsidRPr="00CF22E0">
          <w:rPr>
            <w:rStyle w:val="Hyperlink"/>
          </w:rPr>
          <w:t>2.</w:t>
        </w:r>
        <w:r w:rsidR="005A7BAF">
          <w:rPr>
            <w:rFonts w:eastAsiaTheme="minorEastAsia" w:cstheme="minorBidi"/>
            <w:b w:val="0"/>
            <w:color w:val="auto"/>
            <w:kern w:val="2"/>
            <w:sz w:val="22"/>
            <w:szCs w:val="22"/>
            <w14:ligatures w14:val="standardContextual"/>
          </w:rPr>
          <w:tab/>
        </w:r>
        <w:r w:rsidR="005A7BAF" w:rsidRPr="00CF22E0">
          <w:rPr>
            <w:rStyle w:val="Hyperlink"/>
          </w:rPr>
          <w:t>What are the objectives of the grants?</w:t>
        </w:r>
        <w:r w:rsidR="005A7BAF">
          <w:rPr>
            <w:webHidden/>
          </w:rPr>
          <w:tab/>
        </w:r>
        <w:r w:rsidR="005A7BAF">
          <w:rPr>
            <w:webHidden/>
          </w:rPr>
          <w:fldChar w:fldCharType="begin"/>
        </w:r>
        <w:r w:rsidR="005A7BAF">
          <w:rPr>
            <w:webHidden/>
          </w:rPr>
          <w:instrText xml:space="preserve"> PAGEREF _Toc166069136 \h </w:instrText>
        </w:r>
        <w:r w:rsidR="005A7BAF">
          <w:rPr>
            <w:webHidden/>
          </w:rPr>
        </w:r>
        <w:r w:rsidR="005A7BAF">
          <w:rPr>
            <w:webHidden/>
          </w:rPr>
          <w:fldChar w:fldCharType="separate"/>
        </w:r>
        <w:r w:rsidR="00611DF8">
          <w:rPr>
            <w:webHidden/>
          </w:rPr>
          <w:t>4</w:t>
        </w:r>
        <w:r w:rsidR="005A7BAF">
          <w:rPr>
            <w:webHidden/>
          </w:rPr>
          <w:fldChar w:fldCharType="end"/>
        </w:r>
      </w:hyperlink>
    </w:p>
    <w:p w14:paraId="131B62C2" w14:textId="293FDFEA" w:rsidR="005A7BAF" w:rsidRDefault="00E56594">
      <w:pPr>
        <w:pStyle w:val="TOC2"/>
        <w:tabs>
          <w:tab w:val="left" w:pos="1000"/>
        </w:tabs>
        <w:rPr>
          <w:rFonts w:eastAsiaTheme="minorEastAsia" w:cstheme="minorBidi"/>
          <w:b w:val="0"/>
          <w:color w:val="auto"/>
          <w:kern w:val="2"/>
          <w:sz w:val="22"/>
          <w:szCs w:val="22"/>
          <w14:ligatures w14:val="standardContextual"/>
        </w:rPr>
      </w:pPr>
      <w:hyperlink w:anchor="_Toc166069137" w:history="1">
        <w:r w:rsidR="005A7BAF" w:rsidRPr="00CF22E0">
          <w:rPr>
            <w:rStyle w:val="Hyperlink"/>
          </w:rPr>
          <w:t>3.</w:t>
        </w:r>
        <w:r w:rsidR="005A7BAF">
          <w:rPr>
            <w:rFonts w:eastAsiaTheme="minorEastAsia" w:cstheme="minorBidi"/>
            <w:b w:val="0"/>
            <w:color w:val="auto"/>
            <w:kern w:val="2"/>
            <w:sz w:val="22"/>
            <w:szCs w:val="22"/>
            <w14:ligatures w14:val="standardContextual"/>
          </w:rPr>
          <w:tab/>
        </w:r>
        <w:r w:rsidR="005A7BAF" w:rsidRPr="00CF22E0">
          <w:rPr>
            <w:rStyle w:val="Hyperlink"/>
          </w:rPr>
          <w:t>What are the funding details?</w:t>
        </w:r>
        <w:r w:rsidR="005A7BAF">
          <w:rPr>
            <w:webHidden/>
          </w:rPr>
          <w:tab/>
        </w:r>
        <w:r w:rsidR="005A7BAF">
          <w:rPr>
            <w:webHidden/>
          </w:rPr>
          <w:fldChar w:fldCharType="begin"/>
        </w:r>
        <w:r w:rsidR="005A7BAF">
          <w:rPr>
            <w:webHidden/>
          </w:rPr>
          <w:instrText xml:space="preserve"> PAGEREF _Toc166069137 \h </w:instrText>
        </w:r>
        <w:r w:rsidR="005A7BAF">
          <w:rPr>
            <w:webHidden/>
          </w:rPr>
        </w:r>
        <w:r w:rsidR="005A7BAF">
          <w:rPr>
            <w:webHidden/>
          </w:rPr>
          <w:fldChar w:fldCharType="separate"/>
        </w:r>
        <w:r w:rsidR="00611DF8">
          <w:rPr>
            <w:webHidden/>
          </w:rPr>
          <w:t>4</w:t>
        </w:r>
        <w:r w:rsidR="005A7BAF">
          <w:rPr>
            <w:webHidden/>
          </w:rPr>
          <w:fldChar w:fldCharType="end"/>
        </w:r>
      </w:hyperlink>
    </w:p>
    <w:p w14:paraId="1CA86D4B" w14:textId="00C795CA" w:rsidR="005A7BAF" w:rsidRDefault="00E56594">
      <w:pPr>
        <w:pStyle w:val="TOC2"/>
        <w:tabs>
          <w:tab w:val="left" w:pos="1000"/>
        </w:tabs>
        <w:rPr>
          <w:rFonts w:eastAsiaTheme="minorEastAsia" w:cstheme="minorBidi"/>
          <w:b w:val="0"/>
          <w:color w:val="auto"/>
          <w:kern w:val="2"/>
          <w:sz w:val="22"/>
          <w:szCs w:val="22"/>
          <w14:ligatures w14:val="standardContextual"/>
        </w:rPr>
      </w:pPr>
      <w:hyperlink w:anchor="_Toc166069138" w:history="1">
        <w:r w:rsidR="005A7BAF" w:rsidRPr="00CF22E0">
          <w:rPr>
            <w:rStyle w:val="Hyperlink"/>
          </w:rPr>
          <w:t>4.</w:t>
        </w:r>
        <w:r w:rsidR="005A7BAF">
          <w:rPr>
            <w:rFonts w:eastAsiaTheme="minorEastAsia" w:cstheme="minorBidi"/>
            <w:b w:val="0"/>
            <w:color w:val="auto"/>
            <w:kern w:val="2"/>
            <w:sz w:val="22"/>
            <w:szCs w:val="22"/>
            <w14:ligatures w14:val="standardContextual"/>
          </w:rPr>
          <w:tab/>
        </w:r>
        <w:r w:rsidR="005A7BAF" w:rsidRPr="00CF22E0">
          <w:rPr>
            <w:rStyle w:val="Hyperlink"/>
          </w:rPr>
          <w:t>Who might be eligible?</w:t>
        </w:r>
        <w:r w:rsidR="005A7BAF">
          <w:rPr>
            <w:webHidden/>
          </w:rPr>
          <w:tab/>
        </w:r>
        <w:r w:rsidR="005A7BAF">
          <w:rPr>
            <w:webHidden/>
          </w:rPr>
          <w:fldChar w:fldCharType="begin"/>
        </w:r>
        <w:r w:rsidR="005A7BAF">
          <w:rPr>
            <w:webHidden/>
          </w:rPr>
          <w:instrText xml:space="preserve"> PAGEREF _Toc166069138 \h </w:instrText>
        </w:r>
        <w:r w:rsidR="005A7BAF">
          <w:rPr>
            <w:webHidden/>
          </w:rPr>
        </w:r>
        <w:r w:rsidR="005A7BAF">
          <w:rPr>
            <w:webHidden/>
          </w:rPr>
          <w:fldChar w:fldCharType="separate"/>
        </w:r>
        <w:r w:rsidR="00611DF8">
          <w:rPr>
            <w:webHidden/>
          </w:rPr>
          <w:t>4</w:t>
        </w:r>
        <w:r w:rsidR="005A7BAF">
          <w:rPr>
            <w:webHidden/>
          </w:rPr>
          <w:fldChar w:fldCharType="end"/>
        </w:r>
      </w:hyperlink>
    </w:p>
    <w:p w14:paraId="04758E4C" w14:textId="7A12ACD1" w:rsidR="005A7BAF" w:rsidRDefault="00E56594">
      <w:pPr>
        <w:pStyle w:val="TOC2"/>
        <w:tabs>
          <w:tab w:val="left" w:pos="1000"/>
        </w:tabs>
        <w:rPr>
          <w:rFonts w:eastAsiaTheme="minorEastAsia" w:cstheme="minorBidi"/>
          <w:b w:val="0"/>
          <w:color w:val="auto"/>
          <w:kern w:val="2"/>
          <w:sz w:val="22"/>
          <w:szCs w:val="22"/>
          <w14:ligatures w14:val="standardContextual"/>
        </w:rPr>
      </w:pPr>
      <w:hyperlink w:anchor="_Toc166069139" w:history="1">
        <w:r w:rsidR="005A7BAF" w:rsidRPr="00CF22E0">
          <w:rPr>
            <w:rStyle w:val="Hyperlink"/>
          </w:rPr>
          <w:t>5.</w:t>
        </w:r>
        <w:r w:rsidR="005A7BAF">
          <w:rPr>
            <w:rFonts w:eastAsiaTheme="minorEastAsia" w:cstheme="minorBidi"/>
            <w:b w:val="0"/>
            <w:color w:val="auto"/>
            <w:kern w:val="2"/>
            <w:sz w:val="22"/>
            <w:szCs w:val="22"/>
            <w14:ligatures w14:val="standardContextual"/>
          </w:rPr>
          <w:tab/>
        </w:r>
        <w:r w:rsidR="005A7BAF" w:rsidRPr="00CF22E0">
          <w:rPr>
            <w:rStyle w:val="Hyperlink"/>
          </w:rPr>
          <w:t>What projects might be funded?</w:t>
        </w:r>
        <w:r w:rsidR="005A7BAF">
          <w:rPr>
            <w:webHidden/>
          </w:rPr>
          <w:tab/>
        </w:r>
        <w:r w:rsidR="005A7BAF">
          <w:rPr>
            <w:webHidden/>
          </w:rPr>
          <w:fldChar w:fldCharType="begin"/>
        </w:r>
        <w:r w:rsidR="005A7BAF">
          <w:rPr>
            <w:webHidden/>
          </w:rPr>
          <w:instrText xml:space="preserve"> PAGEREF _Toc166069139 \h </w:instrText>
        </w:r>
        <w:r w:rsidR="005A7BAF">
          <w:rPr>
            <w:webHidden/>
          </w:rPr>
        </w:r>
        <w:r w:rsidR="005A7BAF">
          <w:rPr>
            <w:webHidden/>
          </w:rPr>
          <w:fldChar w:fldCharType="separate"/>
        </w:r>
        <w:r w:rsidR="00611DF8">
          <w:rPr>
            <w:webHidden/>
          </w:rPr>
          <w:t>4</w:t>
        </w:r>
        <w:r w:rsidR="005A7BAF">
          <w:rPr>
            <w:webHidden/>
          </w:rPr>
          <w:fldChar w:fldCharType="end"/>
        </w:r>
      </w:hyperlink>
    </w:p>
    <w:p w14:paraId="2CE0A7FE" w14:textId="049634DA" w:rsidR="005A7BAF" w:rsidRDefault="00E56594">
      <w:pPr>
        <w:pStyle w:val="TOC2"/>
        <w:tabs>
          <w:tab w:val="left" w:pos="1000"/>
        </w:tabs>
        <w:rPr>
          <w:rFonts w:eastAsiaTheme="minorEastAsia" w:cstheme="minorBidi"/>
          <w:b w:val="0"/>
          <w:color w:val="auto"/>
          <w:kern w:val="2"/>
          <w:sz w:val="22"/>
          <w:szCs w:val="22"/>
          <w14:ligatures w14:val="standardContextual"/>
        </w:rPr>
      </w:pPr>
      <w:hyperlink w:anchor="_Toc166069140" w:history="1">
        <w:r w:rsidR="005A7BAF" w:rsidRPr="00CF22E0">
          <w:rPr>
            <w:rStyle w:val="Hyperlink"/>
          </w:rPr>
          <w:t>6.</w:t>
        </w:r>
        <w:r w:rsidR="005A7BAF">
          <w:rPr>
            <w:rFonts w:eastAsiaTheme="minorEastAsia" w:cstheme="minorBidi"/>
            <w:b w:val="0"/>
            <w:color w:val="auto"/>
            <w:kern w:val="2"/>
            <w:sz w:val="22"/>
            <w:szCs w:val="22"/>
            <w14:ligatures w14:val="standardContextual"/>
          </w:rPr>
          <w:tab/>
        </w:r>
        <w:r w:rsidR="005A7BAF" w:rsidRPr="00CF22E0">
          <w:rPr>
            <w:rStyle w:val="Hyperlink"/>
          </w:rPr>
          <w:t>What will not be funded?</w:t>
        </w:r>
        <w:r w:rsidR="005A7BAF">
          <w:rPr>
            <w:webHidden/>
          </w:rPr>
          <w:tab/>
        </w:r>
        <w:r w:rsidR="005A7BAF">
          <w:rPr>
            <w:webHidden/>
          </w:rPr>
          <w:fldChar w:fldCharType="begin"/>
        </w:r>
        <w:r w:rsidR="005A7BAF">
          <w:rPr>
            <w:webHidden/>
          </w:rPr>
          <w:instrText xml:space="preserve"> PAGEREF _Toc166069140 \h </w:instrText>
        </w:r>
        <w:r w:rsidR="005A7BAF">
          <w:rPr>
            <w:webHidden/>
          </w:rPr>
        </w:r>
        <w:r w:rsidR="005A7BAF">
          <w:rPr>
            <w:webHidden/>
          </w:rPr>
          <w:fldChar w:fldCharType="separate"/>
        </w:r>
        <w:r w:rsidR="00611DF8">
          <w:rPr>
            <w:webHidden/>
          </w:rPr>
          <w:t>5</w:t>
        </w:r>
        <w:r w:rsidR="005A7BAF">
          <w:rPr>
            <w:webHidden/>
          </w:rPr>
          <w:fldChar w:fldCharType="end"/>
        </w:r>
      </w:hyperlink>
    </w:p>
    <w:p w14:paraId="41997F75" w14:textId="00D47311" w:rsidR="005A7BAF" w:rsidRDefault="00E56594">
      <w:pPr>
        <w:pStyle w:val="TOC2"/>
        <w:tabs>
          <w:tab w:val="left" w:pos="1000"/>
        </w:tabs>
        <w:rPr>
          <w:rFonts w:eastAsiaTheme="minorEastAsia" w:cstheme="minorBidi"/>
          <w:b w:val="0"/>
          <w:color w:val="auto"/>
          <w:kern w:val="2"/>
          <w:sz w:val="22"/>
          <w:szCs w:val="22"/>
          <w14:ligatures w14:val="standardContextual"/>
        </w:rPr>
      </w:pPr>
      <w:hyperlink w:anchor="_Toc166069141" w:history="1">
        <w:r w:rsidR="005A7BAF" w:rsidRPr="00CF22E0">
          <w:rPr>
            <w:rStyle w:val="Hyperlink"/>
          </w:rPr>
          <w:t>7.</w:t>
        </w:r>
        <w:r w:rsidR="005A7BAF">
          <w:rPr>
            <w:rFonts w:eastAsiaTheme="minorEastAsia" w:cstheme="minorBidi"/>
            <w:b w:val="0"/>
            <w:color w:val="auto"/>
            <w:kern w:val="2"/>
            <w:sz w:val="22"/>
            <w:szCs w:val="22"/>
            <w14:ligatures w14:val="standardContextual"/>
          </w:rPr>
          <w:tab/>
        </w:r>
        <w:r w:rsidR="005A7BAF" w:rsidRPr="00CF22E0">
          <w:rPr>
            <w:rStyle w:val="Hyperlink"/>
          </w:rPr>
          <w:t>What is the assessment criteria?</w:t>
        </w:r>
        <w:r w:rsidR="005A7BAF">
          <w:rPr>
            <w:webHidden/>
          </w:rPr>
          <w:tab/>
        </w:r>
        <w:r w:rsidR="005A7BAF">
          <w:rPr>
            <w:webHidden/>
          </w:rPr>
          <w:fldChar w:fldCharType="begin"/>
        </w:r>
        <w:r w:rsidR="005A7BAF">
          <w:rPr>
            <w:webHidden/>
          </w:rPr>
          <w:instrText xml:space="preserve"> PAGEREF _Toc166069141 \h </w:instrText>
        </w:r>
        <w:r w:rsidR="005A7BAF">
          <w:rPr>
            <w:webHidden/>
          </w:rPr>
        </w:r>
        <w:r w:rsidR="005A7BAF">
          <w:rPr>
            <w:webHidden/>
          </w:rPr>
          <w:fldChar w:fldCharType="separate"/>
        </w:r>
        <w:r w:rsidR="00611DF8">
          <w:rPr>
            <w:webHidden/>
          </w:rPr>
          <w:t>6</w:t>
        </w:r>
        <w:r w:rsidR="005A7BAF">
          <w:rPr>
            <w:webHidden/>
          </w:rPr>
          <w:fldChar w:fldCharType="end"/>
        </w:r>
      </w:hyperlink>
    </w:p>
    <w:p w14:paraId="38BB9095" w14:textId="7E40B78A" w:rsidR="005A7BAF" w:rsidRDefault="00E56594">
      <w:pPr>
        <w:pStyle w:val="TOC2"/>
        <w:tabs>
          <w:tab w:val="left" w:pos="1000"/>
        </w:tabs>
        <w:rPr>
          <w:rFonts w:eastAsiaTheme="minorEastAsia" w:cstheme="minorBidi"/>
          <w:b w:val="0"/>
          <w:color w:val="auto"/>
          <w:kern w:val="2"/>
          <w:sz w:val="22"/>
          <w:szCs w:val="22"/>
          <w14:ligatures w14:val="standardContextual"/>
        </w:rPr>
      </w:pPr>
      <w:hyperlink w:anchor="_Toc166069142" w:history="1">
        <w:r w:rsidR="005A7BAF" w:rsidRPr="00CF22E0">
          <w:rPr>
            <w:rStyle w:val="Hyperlink"/>
          </w:rPr>
          <w:t>8.</w:t>
        </w:r>
        <w:r w:rsidR="005A7BAF">
          <w:rPr>
            <w:rFonts w:eastAsiaTheme="minorEastAsia" w:cstheme="minorBidi"/>
            <w:b w:val="0"/>
            <w:color w:val="auto"/>
            <w:kern w:val="2"/>
            <w:sz w:val="22"/>
            <w:szCs w:val="22"/>
            <w14:ligatures w14:val="standardContextual"/>
          </w:rPr>
          <w:tab/>
        </w:r>
        <w:r w:rsidR="005A7BAF" w:rsidRPr="00CF22E0">
          <w:rPr>
            <w:rStyle w:val="Hyperlink"/>
          </w:rPr>
          <w:t>How to scope your project and prepare your application?</w:t>
        </w:r>
        <w:r w:rsidR="005A7BAF">
          <w:rPr>
            <w:webHidden/>
          </w:rPr>
          <w:tab/>
        </w:r>
        <w:r w:rsidR="005A7BAF">
          <w:rPr>
            <w:webHidden/>
          </w:rPr>
          <w:fldChar w:fldCharType="begin"/>
        </w:r>
        <w:r w:rsidR="005A7BAF">
          <w:rPr>
            <w:webHidden/>
          </w:rPr>
          <w:instrText xml:space="preserve"> PAGEREF _Toc166069142 \h </w:instrText>
        </w:r>
        <w:r w:rsidR="005A7BAF">
          <w:rPr>
            <w:webHidden/>
          </w:rPr>
        </w:r>
        <w:r w:rsidR="005A7BAF">
          <w:rPr>
            <w:webHidden/>
          </w:rPr>
          <w:fldChar w:fldCharType="separate"/>
        </w:r>
        <w:r w:rsidR="00611DF8">
          <w:rPr>
            <w:webHidden/>
          </w:rPr>
          <w:t>6</w:t>
        </w:r>
        <w:r w:rsidR="005A7BAF">
          <w:rPr>
            <w:webHidden/>
          </w:rPr>
          <w:fldChar w:fldCharType="end"/>
        </w:r>
      </w:hyperlink>
    </w:p>
    <w:p w14:paraId="0EA67F3F" w14:textId="64A7B5EC" w:rsidR="005A7BAF" w:rsidRDefault="00E56594">
      <w:pPr>
        <w:pStyle w:val="TOC2"/>
        <w:tabs>
          <w:tab w:val="left" w:pos="1000"/>
        </w:tabs>
        <w:rPr>
          <w:rFonts w:eastAsiaTheme="minorEastAsia" w:cstheme="minorBidi"/>
          <w:b w:val="0"/>
          <w:color w:val="auto"/>
          <w:kern w:val="2"/>
          <w:sz w:val="22"/>
          <w:szCs w:val="22"/>
          <w14:ligatures w14:val="standardContextual"/>
        </w:rPr>
      </w:pPr>
      <w:hyperlink w:anchor="_Toc166069143" w:history="1">
        <w:r w:rsidR="005A7BAF" w:rsidRPr="00CF22E0">
          <w:rPr>
            <w:rStyle w:val="Hyperlink"/>
          </w:rPr>
          <w:t>9.</w:t>
        </w:r>
        <w:r w:rsidR="005A7BAF">
          <w:rPr>
            <w:rFonts w:eastAsiaTheme="minorEastAsia" w:cstheme="minorBidi"/>
            <w:b w:val="0"/>
            <w:color w:val="auto"/>
            <w:kern w:val="2"/>
            <w:sz w:val="22"/>
            <w:szCs w:val="22"/>
            <w14:ligatures w14:val="standardContextual"/>
          </w:rPr>
          <w:tab/>
        </w:r>
        <w:r w:rsidR="005A7BAF" w:rsidRPr="00CF22E0">
          <w:rPr>
            <w:rStyle w:val="Hyperlink"/>
          </w:rPr>
          <w:t>What supporting documents will need to be provided?</w:t>
        </w:r>
        <w:r w:rsidR="005A7BAF">
          <w:rPr>
            <w:webHidden/>
          </w:rPr>
          <w:tab/>
        </w:r>
        <w:r w:rsidR="005A7BAF">
          <w:rPr>
            <w:webHidden/>
          </w:rPr>
          <w:fldChar w:fldCharType="begin"/>
        </w:r>
        <w:r w:rsidR="005A7BAF">
          <w:rPr>
            <w:webHidden/>
          </w:rPr>
          <w:instrText xml:space="preserve"> PAGEREF _Toc166069143 \h </w:instrText>
        </w:r>
        <w:r w:rsidR="005A7BAF">
          <w:rPr>
            <w:webHidden/>
          </w:rPr>
        </w:r>
        <w:r w:rsidR="005A7BAF">
          <w:rPr>
            <w:webHidden/>
          </w:rPr>
          <w:fldChar w:fldCharType="separate"/>
        </w:r>
        <w:r w:rsidR="00611DF8">
          <w:rPr>
            <w:webHidden/>
          </w:rPr>
          <w:t>7</w:t>
        </w:r>
        <w:r w:rsidR="005A7BAF">
          <w:rPr>
            <w:webHidden/>
          </w:rPr>
          <w:fldChar w:fldCharType="end"/>
        </w:r>
      </w:hyperlink>
    </w:p>
    <w:p w14:paraId="246C4292" w14:textId="0943F860" w:rsidR="005A7BAF" w:rsidRDefault="00E56594">
      <w:pPr>
        <w:pStyle w:val="TOC2"/>
        <w:tabs>
          <w:tab w:val="left" w:pos="1000"/>
        </w:tabs>
        <w:rPr>
          <w:rFonts w:eastAsiaTheme="minorEastAsia" w:cstheme="minorBidi"/>
          <w:b w:val="0"/>
          <w:color w:val="auto"/>
          <w:kern w:val="2"/>
          <w:sz w:val="22"/>
          <w:szCs w:val="22"/>
          <w14:ligatures w14:val="standardContextual"/>
        </w:rPr>
      </w:pPr>
      <w:hyperlink w:anchor="_Toc166069144" w:history="1">
        <w:r w:rsidR="005A7BAF" w:rsidRPr="00CF22E0">
          <w:rPr>
            <w:rStyle w:val="Hyperlink"/>
          </w:rPr>
          <w:t>10.</w:t>
        </w:r>
        <w:r w:rsidR="005A7BAF">
          <w:rPr>
            <w:rFonts w:eastAsiaTheme="minorEastAsia" w:cstheme="minorBidi"/>
            <w:b w:val="0"/>
            <w:color w:val="auto"/>
            <w:kern w:val="2"/>
            <w:sz w:val="22"/>
            <w:szCs w:val="22"/>
            <w14:ligatures w14:val="standardContextual"/>
          </w:rPr>
          <w:tab/>
        </w:r>
        <w:r w:rsidR="005A7BAF" w:rsidRPr="00CF22E0">
          <w:rPr>
            <w:rStyle w:val="Hyperlink"/>
          </w:rPr>
          <w:t>What are the funding conditions?</w:t>
        </w:r>
        <w:r w:rsidR="005A7BAF">
          <w:rPr>
            <w:webHidden/>
          </w:rPr>
          <w:tab/>
        </w:r>
        <w:r w:rsidR="005A7BAF">
          <w:rPr>
            <w:webHidden/>
          </w:rPr>
          <w:fldChar w:fldCharType="begin"/>
        </w:r>
        <w:r w:rsidR="005A7BAF">
          <w:rPr>
            <w:webHidden/>
          </w:rPr>
          <w:instrText xml:space="preserve"> PAGEREF _Toc166069144 \h </w:instrText>
        </w:r>
        <w:r w:rsidR="005A7BAF">
          <w:rPr>
            <w:webHidden/>
          </w:rPr>
        </w:r>
        <w:r w:rsidR="005A7BAF">
          <w:rPr>
            <w:webHidden/>
          </w:rPr>
          <w:fldChar w:fldCharType="separate"/>
        </w:r>
        <w:r w:rsidR="00611DF8">
          <w:rPr>
            <w:webHidden/>
          </w:rPr>
          <w:t>7</w:t>
        </w:r>
        <w:r w:rsidR="005A7BAF">
          <w:rPr>
            <w:webHidden/>
          </w:rPr>
          <w:fldChar w:fldCharType="end"/>
        </w:r>
      </w:hyperlink>
    </w:p>
    <w:p w14:paraId="684294BB" w14:textId="785FC532" w:rsidR="005A7BAF" w:rsidRDefault="00E56594">
      <w:pPr>
        <w:pStyle w:val="TOC2"/>
        <w:tabs>
          <w:tab w:val="left" w:pos="1000"/>
        </w:tabs>
        <w:rPr>
          <w:rFonts w:eastAsiaTheme="minorEastAsia" w:cstheme="minorBidi"/>
          <w:b w:val="0"/>
          <w:color w:val="auto"/>
          <w:kern w:val="2"/>
          <w:sz w:val="22"/>
          <w:szCs w:val="22"/>
          <w14:ligatures w14:val="standardContextual"/>
        </w:rPr>
      </w:pPr>
      <w:hyperlink w:anchor="_Toc166069145" w:history="1">
        <w:r w:rsidR="005A7BAF" w:rsidRPr="00CF22E0">
          <w:rPr>
            <w:rStyle w:val="Hyperlink"/>
          </w:rPr>
          <w:t>11.</w:t>
        </w:r>
        <w:r w:rsidR="005A7BAF">
          <w:rPr>
            <w:rFonts w:eastAsiaTheme="minorEastAsia" w:cstheme="minorBidi"/>
            <w:b w:val="0"/>
            <w:color w:val="auto"/>
            <w:kern w:val="2"/>
            <w:sz w:val="22"/>
            <w:szCs w:val="22"/>
            <w14:ligatures w14:val="standardContextual"/>
          </w:rPr>
          <w:tab/>
        </w:r>
        <w:r w:rsidR="005A7BAF" w:rsidRPr="00CF22E0">
          <w:rPr>
            <w:rStyle w:val="Hyperlink"/>
          </w:rPr>
          <w:t>What is the nomination process?</w:t>
        </w:r>
        <w:r w:rsidR="005A7BAF">
          <w:rPr>
            <w:webHidden/>
          </w:rPr>
          <w:tab/>
        </w:r>
        <w:r w:rsidR="005A7BAF">
          <w:rPr>
            <w:webHidden/>
          </w:rPr>
          <w:fldChar w:fldCharType="begin"/>
        </w:r>
        <w:r w:rsidR="005A7BAF">
          <w:rPr>
            <w:webHidden/>
          </w:rPr>
          <w:instrText xml:space="preserve"> PAGEREF _Toc166069145 \h </w:instrText>
        </w:r>
        <w:r w:rsidR="005A7BAF">
          <w:rPr>
            <w:webHidden/>
          </w:rPr>
        </w:r>
        <w:r w:rsidR="005A7BAF">
          <w:rPr>
            <w:webHidden/>
          </w:rPr>
          <w:fldChar w:fldCharType="separate"/>
        </w:r>
        <w:r w:rsidR="00611DF8">
          <w:rPr>
            <w:webHidden/>
          </w:rPr>
          <w:t>8</w:t>
        </w:r>
        <w:r w:rsidR="005A7BAF">
          <w:rPr>
            <w:webHidden/>
          </w:rPr>
          <w:fldChar w:fldCharType="end"/>
        </w:r>
      </w:hyperlink>
    </w:p>
    <w:p w14:paraId="5D50C4E4" w14:textId="2F75F460" w:rsidR="005A7BAF" w:rsidRDefault="00E56594">
      <w:pPr>
        <w:pStyle w:val="TOC2"/>
        <w:tabs>
          <w:tab w:val="left" w:pos="1000"/>
        </w:tabs>
        <w:rPr>
          <w:rFonts w:eastAsiaTheme="minorEastAsia" w:cstheme="minorBidi"/>
          <w:b w:val="0"/>
          <w:color w:val="auto"/>
          <w:kern w:val="2"/>
          <w:sz w:val="22"/>
          <w:szCs w:val="22"/>
          <w14:ligatures w14:val="standardContextual"/>
        </w:rPr>
      </w:pPr>
      <w:hyperlink w:anchor="_Toc166069146" w:history="1">
        <w:r w:rsidR="005A7BAF" w:rsidRPr="00CF22E0">
          <w:rPr>
            <w:rStyle w:val="Hyperlink"/>
          </w:rPr>
          <w:t>12.</w:t>
        </w:r>
        <w:r w:rsidR="005A7BAF">
          <w:rPr>
            <w:rFonts w:eastAsiaTheme="minorEastAsia" w:cstheme="minorBidi"/>
            <w:b w:val="0"/>
            <w:color w:val="auto"/>
            <w:kern w:val="2"/>
            <w:sz w:val="22"/>
            <w:szCs w:val="22"/>
            <w14:ligatures w14:val="standardContextual"/>
          </w:rPr>
          <w:tab/>
        </w:r>
        <w:r w:rsidR="005A7BAF" w:rsidRPr="00CF22E0">
          <w:rPr>
            <w:rStyle w:val="Hyperlink"/>
          </w:rPr>
          <w:t>What is the notification process?</w:t>
        </w:r>
        <w:r w:rsidR="005A7BAF">
          <w:rPr>
            <w:webHidden/>
          </w:rPr>
          <w:tab/>
        </w:r>
        <w:r w:rsidR="005A7BAF">
          <w:rPr>
            <w:webHidden/>
          </w:rPr>
          <w:fldChar w:fldCharType="begin"/>
        </w:r>
        <w:r w:rsidR="005A7BAF">
          <w:rPr>
            <w:webHidden/>
          </w:rPr>
          <w:instrText xml:space="preserve"> PAGEREF _Toc166069146 \h </w:instrText>
        </w:r>
        <w:r w:rsidR="005A7BAF">
          <w:rPr>
            <w:webHidden/>
          </w:rPr>
        </w:r>
        <w:r w:rsidR="005A7BAF">
          <w:rPr>
            <w:webHidden/>
          </w:rPr>
          <w:fldChar w:fldCharType="separate"/>
        </w:r>
        <w:r w:rsidR="00611DF8">
          <w:rPr>
            <w:webHidden/>
          </w:rPr>
          <w:t>9</w:t>
        </w:r>
        <w:r w:rsidR="005A7BAF">
          <w:rPr>
            <w:webHidden/>
          </w:rPr>
          <w:fldChar w:fldCharType="end"/>
        </w:r>
      </w:hyperlink>
    </w:p>
    <w:p w14:paraId="7E9E3B70" w14:textId="62FAC68F" w:rsidR="005A7BAF" w:rsidRDefault="00E56594">
      <w:pPr>
        <w:pStyle w:val="TOC2"/>
        <w:tabs>
          <w:tab w:val="left" w:pos="1000"/>
        </w:tabs>
        <w:rPr>
          <w:rFonts w:eastAsiaTheme="minorEastAsia" w:cstheme="minorBidi"/>
          <w:b w:val="0"/>
          <w:color w:val="auto"/>
          <w:kern w:val="2"/>
          <w:sz w:val="22"/>
          <w:szCs w:val="22"/>
          <w14:ligatures w14:val="standardContextual"/>
        </w:rPr>
      </w:pPr>
      <w:hyperlink w:anchor="_Toc166069147" w:history="1">
        <w:r w:rsidR="005A7BAF" w:rsidRPr="00CF22E0">
          <w:rPr>
            <w:rStyle w:val="Hyperlink"/>
          </w:rPr>
          <w:t>13.</w:t>
        </w:r>
        <w:r w:rsidR="005A7BAF">
          <w:rPr>
            <w:rFonts w:eastAsiaTheme="minorEastAsia" w:cstheme="minorBidi"/>
            <w:b w:val="0"/>
            <w:color w:val="auto"/>
            <w:kern w:val="2"/>
            <w:sz w:val="22"/>
            <w:szCs w:val="22"/>
            <w14:ligatures w14:val="standardContextual"/>
          </w:rPr>
          <w:tab/>
        </w:r>
        <w:r w:rsidR="005A7BAF" w:rsidRPr="00CF22E0">
          <w:rPr>
            <w:rStyle w:val="Hyperlink"/>
          </w:rPr>
          <w:t>Key dates</w:t>
        </w:r>
        <w:r w:rsidR="005A7BAF">
          <w:rPr>
            <w:webHidden/>
          </w:rPr>
          <w:tab/>
        </w:r>
        <w:r w:rsidR="005A7BAF">
          <w:rPr>
            <w:webHidden/>
          </w:rPr>
          <w:fldChar w:fldCharType="begin"/>
        </w:r>
        <w:r w:rsidR="005A7BAF">
          <w:rPr>
            <w:webHidden/>
          </w:rPr>
          <w:instrText xml:space="preserve"> PAGEREF _Toc166069147 \h </w:instrText>
        </w:r>
        <w:r w:rsidR="005A7BAF">
          <w:rPr>
            <w:webHidden/>
          </w:rPr>
        </w:r>
        <w:r w:rsidR="005A7BAF">
          <w:rPr>
            <w:webHidden/>
          </w:rPr>
          <w:fldChar w:fldCharType="separate"/>
        </w:r>
        <w:r w:rsidR="00611DF8">
          <w:rPr>
            <w:webHidden/>
          </w:rPr>
          <w:t>9</w:t>
        </w:r>
        <w:r w:rsidR="005A7BAF">
          <w:rPr>
            <w:webHidden/>
          </w:rPr>
          <w:fldChar w:fldCharType="end"/>
        </w:r>
      </w:hyperlink>
    </w:p>
    <w:p w14:paraId="175B2503" w14:textId="221139FF" w:rsidR="005A7BAF" w:rsidRDefault="00E56594">
      <w:pPr>
        <w:pStyle w:val="TOC2"/>
        <w:tabs>
          <w:tab w:val="left" w:pos="1000"/>
        </w:tabs>
        <w:rPr>
          <w:rFonts w:eastAsiaTheme="minorEastAsia" w:cstheme="minorBidi"/>
          <w:b w:val="0"/>
          <w:color w:val="auto"/>
          <w:kern w:val="2"/>
          <w:sz w:val="22"/>
          <w:szCs w:val="22"/>
          <w14:ligatures w14:val="standardContextual"/>
        </w:rPr>
      </w:pPr>
      <w:hyperlink w:anchor="_Toc166069148" w:history="1">
        <w:r w:rsidR="005A7BAF" w:rsidRPr="00CF22E0">
          <w:rPr>
            <w:rStyle w:val="Hyperlink"/>
          </w:rPr>
          <w:t>14.</w:t>
        </w:r>
        <w:r w:rsidR="005A7BAF">
          <w:rPr>
            <w:rFonts w:eastAsiaTheme="minorEastAsia" w:cstheme="minorBidi"/>
            <w:b w:val="0"/>
            <w:color w:val="auto"/>
            <w:kern w:val="2"/>
            <w:sz w:val="22"/>
            <w:szCs w:val="22"/>
            <w14:ligatures w14:val="standardContextual"/>
          </w:rPr>
          <w:tab/>
        </w:r>
        <w:r w:rsidR="005A7BAF" w:rsidRPr="00CF22E0">
          <w:rPr>
            <w:rStyle w:val="Hyperlink"/>
          </w:rPr>
          <w:t>Checklist</w:t>
        </w:r>
        <w:r w:rsidR="005A7BAF">
          <w:rPr>
            <w:webHidden/>
          </w:rPr>
          <w:tab/>
        </w:r>
        <w:r w:rsidR="005A7BAF">
          <w:rPr>
            <w:webHidden/>
          </w:rPr>
          <w:fldChar w:fldCharType="begin"/>
        </w:r>
        <w:r w:rsidR="005A7BAF">
          <w:rPr>
            <w:webHidden/>
          </w:rPr>
          <w:instrText xml:space="preserve"> PAGEREF _Toc166069148 \h </w:instrText>
        </w:r>
        <w:r w:rsidR="005A7BAF">
          <w:rPr>
            <w:webHidden/>
          </w:rPr>
        </w:r>
        <w:r w:rsidR="005A7BAF">
          <w:rPr>
            <w:webHidden/>
          </w:rPr>
          <w:fldChar w:fldCharType="separate"/>
        </w:r>
        <w:r w:rsidR="00611DF8">
          <w:rPr>
            <w:webHidden/>
          </w:rPr>
          <w:t>9</w:t>
        </w:r>
        <w:r w:rsidR="005A7BAF">
          <w:rPr>
            <w:webHidden/>
          </w:rPr>
          <w:fldChar w:fldCharType="end"/>
        </w:r>
      </w:hyperlink>
    </w:p>
    <w:p w14:paraId="473DD4E6" w14:textId="1EA7982B" w:rsidR="008F4C2B" w:rsidRDefault="008F4C2B" w:rsidP="008F4C2B">
      <w:r>
        <w:fldChar w:fldCharType="end"/>
      </w:r>
    </w:p>
    <w:p w14:paraId="2A1D4F40" w14:textId="105E4FAD" w:rsidR="00614B53" w:rsidRDefault="00614B53">
      <w:r>
        <w:br w:type="page"/>
      </w:r>
    </w:p>
    <w:p w14:paraId="7BDE94DE" w14:textId="77777777" w:rsidR="009A41F6" w:rsidRDefault="009A41F6" w:rsidP="00756F57">
      <w:pPr>
        <w:pStyle w:val="Heading1"/>
        <w:tabs>
          <w:tab w:val="num" w:pos="0"/>
        </w:tabs>
        <w:spacing w:before="0"/>
        <w:sectPr w:rsidR="009A41F6" w:rsidSect="001021DA">
          <w:footerReference w:type="even" r:id="rId32"/>
          <w:footerReference w:type="default" r:id="rId33"/>
          <w:footerReference w:type="first" r:id="rId34"/>
          <w:pgSz w:w="11907" w:h="16840" w:code="9"/>
          <w:pgMar w:top="2268" w:right="1134" w:bottom="1134" w:left="1134" w:header="284" w:footer="757" w:gutter="0"/>
          <w:cols w:space="284"/>
          <w:docGrid w:linePitch="360"/>
        </w:sectPr>
      </w:pPr>
      <w:bookmarkStart w:id="3" w:name="_Toc460924659"/>
      <w:bookmarkStart w:id="4" w:name="_Toc480839993"/>
      <w:bookmarkStart w:id="5" w:name="_Toc480840054"/>
      <w:bookmarkStart w:id="6" w:name="_Toc480840217"/>
      <w:bookmarkStart w:id="7" w:name="_Toc480916927"/>
      <w:bookmarkEnd w:id="1"/>
    </w:p>
    <w:p w14:paraId="53535B84" w14:textId="00783986" w:rsidR="009A41F6" w:rsidRDefault="009A41F6" w:rsidP="00696494">
      <w:pPr>
        <w:pStyle w:val="Heading2"/>
        <w:numPr>
          <w:ilvl w:val="0"/>
          <w:numId w:val="14"/>
        </w:numPr>
        <w:tabs>
          <w:tab w:val="clear" w:pos="1418"/>
          <w:tab w:val="num" w:pos="142"/>
          <w:tab w:val="left" w:pos="567"/>
        </w:tabs>
        <w:ind w:left="482" w:hanging="369"/>
      </w:pPr>
      <w:bookmarkStart w:id="8" w:name="_Toc505343967"/>
      <w:bookmarkStart w:id="9" w:name="_Toc505345226"/>
      <w:bookmarkStart w:id="10" w:name="_Toc505345263"/>
      <w:bookmarkStart w:id="11" w:name="_Toc505782507"/>
      <w:bookmarkStart w:id="12" w:name="_Toc505863725"/>
      <w:bookmarkStart w:id="13" w:name="_Toc166069135"/>
      <w:bookmarkEnd w:id="3"/>
      <w:bookmarkEnd w:id="4"/>
      <w:bookmarkEnd w:id="5"/>
      <w:bookmarkEnd w:id="6"/>
      <w:bookmarkEnd w:id="7"/>
      <w:r>
        <w:t xml:space="preserve">What </w:t>
      </w:r>
      <w:r w:rsidR="00AE33D1">
        <w:t xml:space="preserve">are the </w:t>
      </w:r>
      <w:r w:rsidR="00791C48">
        <w:t>Disaster</w:t>
      </w:r>
      <w:r w:rsidR="007712F8" w:rsidRPr="00C25F75">
        <w:t xml:space="preserve"> Recovery</w:t>
      </w:r>
      <w:r w:rsidR="00EF341F" w:rsidRPr="00C25F75">
        <w:t xml:space="preserve"> </w:t>
      </w:r>
      <w:r w:rsidR="00DE054A" w:rsidRPr="00C25F75">
        <w:t xml:space="preserve">Heritage </w:t>
      </w:r>
      <w:r w:rsidR="00AE33D1">
        <w:t>Grants</w:t>
      </w:r>
      <w:r w:rsidRPr="00C25F75">
        <w:t>?</w:t>
      </w:r>
      <w:bookmarkEnd w:id="8"/>
      <w:bookmarkEnd w:id="9"/>
      <w:bookmarkEnd w:id="10"/>
      <w:bookmarkEnd w:id="11"/>
      <w:bookmarkEnd w:id="12"/>
      <w:bookmarkEnd w:id="13"/>
    </w:p>
    <w:p w14:paraId="26C05DC2" w14:textId="6458AFFE" w:rsidR="00AC3663" w:rsidRDefault="0022393A" w:rsidP="00614B53">
      <w:pPr>
        <w:pStyle w:val="BodyText"/>
      </w:pPr>
      <w:r>
        <w:t xml:space="preserve">The </w:t>
      </w:r>
      <w:r w:rsidR="00791C48">
        <w:t xml:space="preserve">Disaster </w:t>
      </w:r>
      <w:r w:rsidR="0014753E">
        <w:t xml:space="preserve">Recovery Heritage </w:t>
      </w:r>
      <w:r w:rsidR="00AE33D1">
        <w:t xml:space="preserve">Grants </w:t>
      </w:r>
      <w:r w:rsidR="00675F10">
        <w:t>is</w:t>
      </w:r>
      <w:r w:rsidR="00AE33D1">
        <w:t xml:space="preserve"> a </w:t>
      </w:r>
      <w:r>
        <w:t xml:space="preserve">Victorian Government initiative administered by Heritage Victoria. </w:t>
      </w:r>
      <w:r w:rsidR="007019A6">
        <w:t xml:space="preserve">Grants may be provided </w:t>
      </w:r>
      <w:r w:rsidR="00614B53">
        <w:t>to owners of</w:t>
      </w:r>
      <w:r w:rsidR="00863D2E">
        <w:t xml:space="preserve"> </w:t>
      </w:r>
      <w:r w:rsidR="00C4373C">
        <w:t xml:space="preserve">Victorian </w:t>
      </w:r>
      <w:r w:rsidR="00614B53">
        <w:t>state-listed heritage places</w:t>
      </w:r>
      <w:r w:rsidR="00CD71E7">
        <w:t xml:space="preserve"> or objects</w:t>
      </w:r>
      <w:r w:rsidR="00614B53">
        <w:t xml:space="preserve"> impacted by</w:t>
      </w:r>
      <w:r w:rsidR="002F3A67">
        <w:t xml:space="preserve"> </w:t>
      </w:r>
      <w:r w:rsidR="00AC3663">
        <w:t xml:space="preserve">disasters including: </w:t>
      </w:r>
    </w:p>
    <w:p w14:paraId="322770CF" w14:textId="208AA83A" w:rsidR="00C05543" w:rsidRDefault="00AC3663" w:rsidP="00B32E58">
      <w:pPr>
        <w:pStyle w:val="BodyText"/>
        <w:numPr>
          <w:ilvl w:val="0"/>
          <w:numId w:val="27"/>
        </w:numPr>
        <w:ind w:left="142" w:hanging="142"/>
      </w:pPr>
      <w:r>
        <w:t>the</w:t>
      </w:r>
      <w:r w:rsidR="00614B53">
        <w:t xml:space="preserve"> </w:t>
      </w:r>
      <w:r w:rsidR="007908C9">
        <w:t xml:space="preserve">Victorian </w:t>
      </w:r>
      <w:r w:rsidR="00614B53">
        <w:t>October 2022 flood</w:t>
      </w:r>
      <w:r w:rsidR="007815BD">
        <w:t xml:space="preserve"> event</w:t>
      </w:r>
      <w:r w:rsidR="00614B53">
        <w:t xml:space="preserve">. </w:t>
      </w:r>
      <w:r w:rsidR="00F53493">
        <w:t>G</w:t>
      </w:r>
      <w:r w:rsidR="00025176">
        <w:t>rants</w:t>
      </w:r>
      <w:r w:rsidR="003500C4">
        <w:t xml:space="preserve"> may be awarded to </w:t>
      </w:r>
      <w:r w:rsidR="000210F2">
        <w:t xml:space="preserve">state-listed heritage </w:t>
      </w:r>
      <w:r w:rsidR="0022393A">
        <w:t xml:space="preserve">places </w:t>
      </w:r>
      <w:r w:rsidR="004562C7">
        <w:t xml:space="preserve">identified by </w:t>
      </w:r>
      <w:r w:rsidR="00C23167" w:rsidRPr="00AC3663">
        <w:rPr>
          <w:rFonts w:cstheme="minorHAnsi"/>
        </w:rPr>
        <w:t>Heritage Victoria</w:t>
      </w:r>
      <w:r w:rsidR="00D00A1A">
        <w:rPr>
          <w:rFonts w:cstheme="minorHAnsi"/>
        </w:rPr>
        <w:t xml:space="preserve">. </w:t>
      </w:r>
    </w:p>
    <w:p w14:paraId="44F41A4F" w14:textId="1BD2D60C" w:rsidR="004B6264" w:rsidRDefault="00B6318C" w:rsidP="00B32E58">
      <w:pPr>
        <w:pStyle w:val="BodyText"/>
        <w:numPr>
          <w:ilvl w:val="0"/>
          <w:numId w:val="27"/>
        </w:numPr>
        <w:ind w:left="142" w:hanging="142"/>
      </w:pPr>
      <w:r>
        <w:t>o</w:t>
      </w:r>
      <w:r w:rsidR="0033138F">
        <w:t xml:space="preserve">ther </w:t>
      </w:r>
      <w:r w:rsidR="009C25DC">
        <w:t xml:space="preserve">disaster and emergency </w:t>
      </w:r>
      <w:r w:rsidR="004A1B0A">
        <w:t>events</w:t>
      </w:r>
      <w:r w:rsidR="0081507E">
        <w:t xml:space="preserve"> since the Black Summer Fires in 2019/20</w:t>
      </w:r>
      <w:r w:rsidR="001E74FD">
        <w:t>.</w:t>
      </w:r>
      <w:r w:rsidR="00F53493">
        <w:t xml:space="preserve"> G</w:t>
      </w:r>
      <w:r w:rsidR="00AC3663">
        <w:t xml:space="preserve">rants may </w:t>
      </w:r>
      <w:r w:rsidR="001E74FD">
        <w:t>be awarded to state-listed heritage places</w:t>
      </w:r>
      <w:r w:rsidR="00422D1D">
        <w:t xml:space="preserve"> impacted </w:t>
      </w:r>
      <w:r>
        <w:t xml:space="preserve">by disaster and emergency events </w:t>
      </w:r>
      <w:r w:rsidR="00422D1D">
        <w:t xml:space="preserve">and at risk. </w:t>
      </w:r>
    </w:p>
    <w:p w14:paraId="5E0F9FC5" w14:textId="6FD1E2AD" w:rsidR="00171F5E" w:rsidRDefault="00171F5E" w:rsidP="00476911">
      <w:pPr>
        <w:pStyle w:val="BodyText"/>
      </w:pPr>
      <w:r>
        <w:t>Not all eligible heritage places or projects may be funded.</w:t>
      </w:r>
    </w:p>
    <w:p w14:paraId="241D2DDB" w14:textId="604B85C1" w:rsidR="00857109" w:rsidRDefault="000A1DA8" w:rsidP="00696494">
      <w:pPr>
        <w:pStyle w:val="Heading2"/>
        <w:numPr>
          <w:ilvl w:val="0"/>
          <w:numId w:val="14"/>
        </w:numPr>
        <w:tabs>
          <w:tab w:val="num" w:pos="482"/>
        </w:tabs>
        <w:ind w:left="482" w:hanging="369"/>
      </w:pPr>
      <w:bookmarkStart w:id="14" w:name="_Toc166069136"/>
      <w:r>
        <w:t xml:space="preserve">What are the objectives of the </w:t>
      </w:r>
      <w:r w:rsidR="009A51F5">
        <w:t>g</w:t>
      </w:r>
      <w:r w:rsidR="007019A6">
        <w:t>rants</w:t>
      </w:r>
      <w:r>
        <w:t>?</w:t>
      </w:r>
      <w:bookmarkEnd w:id="14"/>
      <w:r>
        <w:t xml:space="preserve"> </w:t>
      </w:r>
    </w:p>
    <w:p w14:paraId="45BB3D49" w14:textId="43A8A3CA" w:rsidR="00857109" w:rsidRDefault="00857109" w:rsidP="00D62A81">
      <w:pPr>
        <w:pStyle w:val="BodyText"/>
      </w:pPr>
      <w:r>
        <w:t xml:space="preserve">The objective of the </w:t>
      </w:r>
      <w:r w:rsidR="007019A6">
        <w:t xml:space="preserve">grants </w:t>
      </w:r>
      <w:r>
        <w:t>is to protect and conserve state-listed heritage</w:t>
      </w:r>
      <w:r w:rsidR="006B785B">
        <w:t xml:space="preserve"> impacted by disasters and other emergencies. </w:t>
      </w:r>
      <w:r w:rsidR="0013182E">
        <w:t>This enables</w:t>
      </w:r>
      <w:r>
        <w:t xml:space="preserve"> the pro</w:t>
      </w:r>
      <w:r w:rsidR="00E84383">
        <w:t>active management and protection of heritage values to preserve heritage assets</w:t>
      </w:r>
      <w:r w:rsidR="00F36982">
        <w:t xml:space="preserve"> driving tourism, community identity and resilience.</w:t>
      </w:r>
      <w:r w:rsidR="00280881">
        <w:t xml:space="preserve"> Project </w:t>
      </w:r>
      <w:r w:rsidR="005A6CB7">
        <w:t xml:space="preserve">outcomes include </w:t>
      </w:r>
      <w:r w:rsidR="00921868">
        <w:t>heritage conservation benefits, planning for disaster risk managemen</w:t>
      </w:r>
      <w:r w:rsidR="00DB531C">
        <w:t xml:space="preserve">t and support community resilience. </w:t>
      </w:r>
    </w:p>
    <w:p w14:paraId="54B7B08E" w14:textId="2E7AF4DD" w:rsidR="006B785B" w:rsidRDefault="006B785B" w:rsidP="00D62A81">
      <w:pPr>
        <w:pStyle w:val="BodyText"/>
      </w:pPr>
      <w:r>
        <w:rPr>
          <w:lang w:eastAsia="en-AU"/>
        </w:rPr>
        <w:t>Severe weather and other events have impacted significant historic heritage places across Victoria. These events include: the Black Summer Fires in 2019/20; June 2021 storms and floods; September 2021 earthquake; January 2022 storms; the East Gippsland storm and flood event of April 2022, the October 2022 flood event</w:t>
      </w:r>
      <w:r w:rsidR="00151EAF">
        <w:rPr>
          <w:lang w:eastAsia="en-AU"/>
        </w:rPr>
        <w:t xml:space="preserve"> and the Central Victorian January 2024 flood event.</w:t>
      </w:r>
      <w:r>
        <w:rPr>
          <w:lang w:eastAsia="en-AU"/>
        </w:rPr>
        <w:t xml:space="preserve"> </w:t>
      </w:r>
    </w:p>
    <w:p w14:paraId="58F9FA0A" w14:textId="1AC2B548" w:rsidR="00D62A81" w:rsidRDefault="00D62A81" w:rsidP="00D62A81">
      <w:pPr>
        <w:pStyle w:val="BodyText"/>
      </w:pPr>
      <w:r w:rsidRPr="009F5FBF">
        <w:t xml:space="preserve">The </w:t>
      </w:r>
      <w:r w:rsidR="006C418D">
        <w:t>g</w:t>
      </w:r>
      <w:r w:rsidR="00A33BC7">
        <w:t xml:space="preserve">rants </w:t>
      </w:r>
      <w:r w:rsidR="00201DB2">
        <w:t>will support places that have been impacted by the October 2022 flood</w:t>
      </w:r>
      <w:r w:rsidR="00422D1D">
        <w:t xml:space="preserve"> </w:t>
      </w:r>
      <w:r w:rsidR="00A9335A">
        <w:t xml:space="preserve">event </w:t>
      </w:r>
      <w:r w:rsidR="00422D1D">
        <w:t>and other disasters</w:t>
      </w:r>
      <w:r w:rsidR="00683678">
        <w:t xml:space="preserve"> since the Black Summer Fires in 2019/20</w:t>
      </w:r>
      <w:r w:rsidR="00201DB2">
        <w:t xml:space="preserve"> to address identified issues of: </w:t>
      </w:r>
    </w:p>
    <w:p w14:paraId="08FA3897" w14:textId="6A5A37D9" w:rsidR="00D62A81" w:rsidRDefault="00E66C30" w:rsidP="00D62A81">
      <w:pPr>
        <w:pStyle w:val="ListBullet"/>
        <w:tabs>
          <w:tab w:val="clear" w:pos="360"/>
          <w:tab w:val="num" w:pos="170"/>
        </w:tabs>
        <w:ind w:left="170"/>
      </w:pPr>
      <w:r>
        <w:t>r</w:t>
      </w:r>
      <w:r w:rsidR="00201DB2">
        <w:t>isk</w:t>
      </w:r>
    </w:p>
    <w:p w14:paraId="31DDB3C3" w14:textId="5F195E36" w:rsidR="00201DB2" w:rsidRDefault="00E66C30" w:rsidP="00D62A81">
      <w:pPr>
        <w:pStyle w:val="ListBullet"/>
        <w:tabs>
          <w:tab w:val="clear" w:pos="360"/>
          <w:tab w:val="num" w:pos="170"/>
        </w:tabs>
        <w:ind w:left="170"/>
      </w:pPr>
      <w:r>
        <w:t>r</w:t>
      </w:r>
      <w:r w:rsidR="00201DB2">
        <w:t>epair</w:t>
      </w:r>
    </w:p>
    <w:p w14:paraId="443EDA9A" w14:textId="6147DBBD" w:rsidR="00201DB2" w:rsidRDefault="00695B28" w:rsidP="00D62A81">
      <w:pPr>
        <w:pStyle w:val="ListBullet"/>
        <w:tabs>
          <w:tab w:val="clear" w:pos="360"/>
          <w:tab w:val="num" w:pos="170"/>
        </w:tabs>
        <w:ind w:left="170"/>
      </w:pPr>
      <w:r>
        <w:t xml:space="preserve">disaster risk management </w:t>
      </w:r>
      <w:r w:rsidR="00E66C30">
        <w:t>p</w:t>
      </w:r>
      <w:r w:rsidR="00201DB2">
        <w:t xml:space="preserve">reparation and </w:t>
      </w:r>
      <w:r>
        <w:t xml:space="preserve">planning </w:t>
      </w:r>
    </w:p>
    <w:p w14:paraId="52BA43F7" w14:textId="13E02292" w:rsidR="00021F0F" w:rsidRDefault="00E66C30" w:rsidP="004F3489">
      <w:pPr>
        <w:pStyle w:val="ListBullet"/>
        <w:tabs>
          <w:tab w:val="clear" w:pos="360"/>
          <w:tab w:val="num" w:pos="170"/>
        </w:tabs>
        <w:ind w:left="170"/>
      </w:pPr>
      <w:r>
        <w:t>i</w:t>
      </w:r>
      <w:r w:rsidR="00201DB2">
        <w:t xml:space="preserve">mplementation of </w:t>
      </w:r>
      <w:r w:rsidR="00422D1D">
        <w:t xml:space="preserve">a </w:t>
      </w:r>
      <w:r w:rsidR="00201DB2">
        <w:t xml:space="preserve">Heritage Victoria </w:t>
      </w:r>
      <w:r w:rsidR="00A83505">
        <w:t>Disaster Recovery</w:t>
      </w:r>
      <w:r w:rsidR="00201DB2">
        <w:t xml:space="preserve"> Audit recommendations</w:t>
      </w:r>
      <w:r w:rsidR="00B1325F">
        <w:t xml:space="preserve"> (where provided)</w:t>
      </w:r>
      <w:r w:rsidR="0235B19B">
        <w:t>.</w:t>
      </w:r>
      <w:r w:rsidR="00201DB2">
        <w:t xml:space="preserve"> </w:t>
      </w:r>
    </w:p>
    <w:p w14:paraId="543F7F42" w14:textId="6CA69308" w:rsidR="0031430E" w:rsidRDefault="00B16BCC" w:rsidP="00AF6147">
      <w:pPr>
        <w:pStyle w:val="ListBullet"/>
        <w:numPr>
          <w:ilvl w:val="0"/>
          <w:numId w:val="0"/>
        </w:numPr>
      </w:pPr>
      <w:r>
        <w:t xml:space="preserve">Heritage Victoria has collated additional resources relating to disaster preparedness and recovery </w:t>
      </w:r>
      <w:r w:rsidR="0010237E">
        <w:t xml:space="preserve">published </w:t>
      </w:r>
      <w:r w:rsidR="00C945B6">
        <w:t xml:space="preserve">at: </w:t>
      </w:r>
      <w:hyperlink r:id="rId35" w:history="1">
        <w:r w:rsidR="0010237E" w:rsidRPr="00006109">
          <w:rPr>
            <w:rStyle w:val="Hyperlink"/>
          </w:rPr>
          <w:t>https://www.heritage.vic.gov.au/our-programs-and-initiatives/emergency-and-bushfire-recovery-program</w:t>
        </w:r>
      </w:hyperlink>
      <w:r w:rsidR="0010237E">
        <w:t xml:space="preserve">. </w:t>
      </w:r>
    </w:p>
    <w:p w14:paraId="040C07BC" w14:textId="2CD92C34" w:rsidR="00755529" w:rsidRDefault="00755529" w:rsidP="00696494">
      <w:pPr>
        <w:pStyle w:val="Heading2"/>
        <w:numPr>
          <w:ilvl w:val="0"/>
          <w:numId w:val="14"/>
        </w:numPr>
        <w:tabs>
          <w:tab w:val="num" w:pos="482"/>
        </w:tabs>
        <w:ind w:left="482" w:hanging="369"/>
      </w:pPr>
      <w:bookmarkStart w:id="15" w:name="_Toc166069137"/>
      <w:r>
        <w:t>What are the funding details?</w:t>
      </w:r>
      <w:bookmarkEnd w:id="15"/>
      <w:r>
        <w:t xml:space="preserve"> </w:t>
      </w:r>
    </w:p>
    <w:p w14:paraId="385F565D" w14:textId="72F47F77" w:rsidR="002420AD" w:rsidRPr="009F5FBF" w:rsidRDefault="002420AD" w:rsidP="002420AD">
      <w:pPr>
        <w:pStyle w:val="BodyText"/>
      </w:pPr>
      <w:r>
        <w:t>Negotiated grants from $20,000 up to $300,000 may be</w:t>
      </w:r>
      <w:r w:rsidRPr="009F3E65">
        <w:t xml:space="preserve"> available for </w:t>
      </w:r>
      <w:r>
        <w:t xml:space="preserve">documentation, </w:t>
      </w:r>
      <w:r w:rsidRPr="009F3E65">
        <w:t>conservation</w:t>
      </w:r>
      <w:r>
        <w:t>, or stabilisation</w:t>
      </w:r>
      <w:r w:rsidRPr="009F3E65">
        <w:t xml:space="preserve"> </w:t>
      </w:r>
      <w:r>
        <w:t xml:space="preserve">projects.  </w:t>
      </w:r>
    </w:p>
    <w:p w14:paraId="5EFD9A43" w14:textId="65DCA57B" w:rsidR="00755529" w:rsidRPr="00755529" w:rsidRDefault="000B5082" w:rsidP="00755529">
      <w:pPr>
        <w:pStyle w:val="BodyText"/>
        <w:rPr>
          <w:lang w:eastAsia="en-AU"/>
        </w:rPr>
      </w:pPr>
      <w:r w:rsidRPr="0006491A">
        <w:rPr>
          <w:lang w:eastAsia="en-AU"/>
        </w:rPr>
        <w:t xml:space="preserve">Funding will be allocated </w:t>
      </w:r>
      <w:r w:rsidR="00415930">
        <w:rPr>
          <w:lang w:eastAsia="en-AU"/>
        </w:rPr>
        <w:t xml:space="preserve">and </w:t>
      </w:r>
      <w:r w:rsidRPr="0006491A">
        <w:rPr>
          <w:lang w:eastAsia="en-AU"/>
        </w:rPr>
        <w:t>implemented through one round</w:t>
      </w:r>
      <w:r w:rsidR="007019A6">
        <w:rPr>
          <w:lang w:eastAsia="en-AU"/>
        </w:rPr>
        <w:t xml:space="preserve">. </w:t>
      </w:r>
    </w:p>
    <w:p w14:paraId="3821C43A" w14:textId="28CAE1F5" w:rsidR="009A41F6" w:rsidRDefault="00747052" w:rsidP="00696494">
      <w:pPr>
        <w:pStyle w:val="Heading2"/>
        <w:numPr>
          <w:ilvl w:val="0"/>
          <w:numId w:val="14"/>
        </w:numPr>
        <w:tabs>
          <w:tab w:val="num" w:pos="482"/>
        </w:tabs>
        <w:ind w:left="482" w:hanging="369"/>
      </w:pPr>
      <w:bookmarkStart w:id="16" w:name="_Toc166069138"/>
      <w:r>
        <w:t>Who might be eligible?</w:t>
      </w:r>
      <w:bookmarkEnd w:id="16"/>
      <w:r>
        <w:t xml:space="preserve"> </w:t>
      </w:r>
    </w:p>
    <w:p w14:paraId="418E2736" w14:textId="795C2457" w:rsidR="00BC632D" w:rsidRDefault="00BC632D" w:rsidP="00617D90">
      <w:pPr>
        <w:pStyle w:val="BoldHeading"/>
        <w:spacing w:before="0" w:after="120" w:line="240" w:lineRule="auto"/>
      </w:pPr>
      <w:r>
        <w:t xml:space="preserve">Eligible Recipients </w:t>
      </w:r>
    </w:p>
    <w:p w14:paraId="5228D370" w14:textId="09AAA4C5" w:rsidR="008862C6" w:rsidRDefault="009A41F6" w:rsidP="00270849">
      <w:pPr>
        <w:pStyle w:val="ListBullet"/>
        <w:numPr>
          <w:ilvl w:val="0"/>
          <w:numId w:val="0"/>
        </w:numPr>
        <w:tabs>
          <w:tab w:val="num" w:pos="170"/>
          <w:tab w:val="left" w:pos="720"/>
        </w:tabs>
        <w:spacing w:before="0" w:line="240" w:lineRule="auto"/>
      </w:pPr>
      <w:r w:rsidRPr="00BE58D0">
        <w:t xml:space="preserve">The </w:t>
      </w:r>
      <w:r w:rsidR="00C9353B">
        <w:t>grant recipient must be</w:t>
      </w:r>
      <w:r w:rsidR="002674F6">
        <w:t xml:space="preserve"> the owner of a heritage place or object </w:t>
      </w:r>
      <w:r w:rsidR="00552735">
        <w:t xml:space="preserve">impacted by disaster and emergency events and at risk. </w:t>
      </w:r>
      <w:r w:rsidR="002674F6">
        <w:t xml:space="preserve">This may include: </w:t>
      </w:r>
    </w:p>
    <w:p w14:paraId="7C0C0594" w14:textId="0A3DAE8C" w:rsidR="008862C6" w:rsidRDefault="002674F6" w:rsidP="008862C6">
      <w:pPr>
        <w:pStyle w:val="ListBullet"/>
        <w:numPr>
          <w:ilvl w:val="0"/>
          <w:numId w:val="29"/>
        </w:numPr>
        <w:tabs>
          <w:tab w:val="left" w:pos="567"/>
        </w:tabs>
        <w:ind w:left="142" w:hanging="142"/>
      </w:pPr>
      <w:r>
        <w:t>l</w:t>
      </w:r>
      <w:r w:rsidR="00C9353B" w:rsidRPr="00C62DC5">
        <w:t>ocal councils</w:t>
      </w:r>
    </w:p>
    <w:p w14:paraId="25384A60" w14:textId="6EA7C515" w:rsidR="00B32E58" w:rsidRDefault="008862C6" w:rsidP="008862C6">
      <w:pPr>
        <w:pStyle w:val="ListBullet"/>
        <w:numPr>
          <w:ilvl w:val="0"/>
          <w:numId w:val="29"/>
        </w:numPr>
        <w:tabs>
          <w:tab w:val="left" w:pos="567"/>
        </w:tabs>
        <w:ind w:left="142" w:hanging="142"/>
      </w:pPr>
      <w:r>
        <w:t>c</w:t>
      </w:r>
      <w:r w:rsidR="00C9353B" w:rsidRPr="00C62DC5">
        <w:t>ommunity and not-for-profit organisations</w:t>
      </w:r>
    </w:p>
    <w:p w14:paraId="7F150433" w14:textId="71DDAED1" w:rsidR="00B32E58" w:rsidRPr="00B32E58" w:rsidRDefault="00B32E58" w:rsidP="008862C6">
      <w:pPr>
        <w:pStyle w:val="ListBullet"/>
        <w:numPr>
          <w:ilvl w:val="0"/>
          <w:numId w:val="29"/>
        </w:numPr>
        <w:tabs>
          <w:tab w:val="left" w:pos="567"/>
        </w:tabs>
        <w:ind w:left="142" w:hanging="142"/>
      </w:pPr>
      <w:r>
        <w:t>C</w:t>
      </w:r>
      <w:r w:rsidR="00C9353B" w:rsidRPr="00C62DC5">
        <w:t xml:space="preserve">ommittees of Management </w:t>
      </w:r>
      <w:r w:rsidR="004B6A95">
        <w:t xml:space="preserve">appointed </w:t>
      </w:r>
      <w:r w:rsidR="00C9353B" w:rsidRPr="00C62DC5">
        <w:t>under the</w:t>
      </w:r>
      <w:r w:rsidR="00C9353B">
        <w:rPr>
          <w:i/>
          <w:iCs/>
        </w:rPr>
        <w:t xml:space="preserve"> Crown Land Reserves Act 1978</w:t>
      </w:r>
    </w:p>
    <w:p w14:paraId="7D45D64D" w14:textId="543E7B72" w:rsidR="00B32E58" w:rsidRDefault="00B32E58" w:rsidP="008862C6">
      <w:pPr>
        <w:pStyle w:val="ListBullet"/>
        <w:numPr>
          <w:ilvl w:val="0"/>
          <w:numId w:val="29"/>
        </w:numPr>
        <w:tabs>
          <w:tab w:val="left" w:pos="567"/>
        </w:tabs>
        <w:ind w:left="142" w:hanging="142"/>
      </w:pPr>
      <w:r>
        <w:t>p</w:t>
      </w:r>
      <w:r w:rsidR="00C9353B" w:rsidRPr="00C62DC5">
        <w:t>rivate owners</w:t>
      </w:r>
    </w:p>
    <w:p w14:paraId="3C64D3DE" w14:textId="1867F502" w:rsidR="000C0652" w:rsidRDefault="00B32E58" w:rsidP="008862C6">
      <w:pPr>
        <w:pStyle w:val="ListBullet"/>
        <w:numPr>
          <w:ilvl w:val="0"/>
          <w:numId w:val="29"/>
        </w:numPr>
        <w:tabs>
          <w:tab w:val="left" w:pos="567"/>
        </w:tabs>
        <w:ind w:left="142" w:hanging="142"/>
      </w:pPr>
      <w:r>
        <w:t>t</w:t>
      </w:r>
      <w:r w:rsidR="004B6A95">
        <w:t>rusts appointed pursuant to a restricted Crown Grant</w:t>
      </w:r>
    </w:p>
    <w:p w14:paraId="4B0E1DCD" w14:textId="17AEAE97" w:rsidR="000C0652" w:rsidRPr="000C0652" w:rsidRDefault="004B6A95" w:rsidP="008862C6">
      <w:pPr>
        <w:pStyle w:val="ListBullet"/>
        <w:numPr>
          <w:ilvl w:val="0"/>
          <w:numId w:val="29"/>
        </w:numPr>
        <w:tabs>
          <w:tab w:val="left" w:pos="567"/>
        </w:tabs>
        <w:ind w:left="142" w:hanging="142"/>
      </w:pPr>
      <w:r>
        <w:t xml:space="preserve">Cemetery Trusts appointed under the </w:t>
      </w:r>
      <w:r w:rsidRPr="00A25FD5">
        <w:rPr>
          <w:i/>
          <w:iCs/>
        </w:rPr>
        <w:t>Cemeteries and Crematoria Act 2003</w:t>
      </w:r>
    </w:p>
    <w:p w14:paraId="71A93D22" w14:textId="11EC1274" w:rsidR="006050FE" w:rsidRPr="00BE58D0" w:rsidRDefault="00C9353B" w:rsidP="008862C6">
      <w:pPr>
        <w:pStyle w:val="ListBullet"/>
        <w:numPr>
          <w:ilvl w:val="0"/>
          <w:numId w:val="29"/>
        </w:numPr>
        <w:tabs>
          <w:tab w:val="left" w:pos="567"/>
        </w:tabs>
        <w:ind w:left="142" w:hanging="142"/>
      </w:pPr>
      <w:r w:rsidRPr="00C62DC5">
        <w:t>Parks Victoria</w:t>
      </w:r>
    </w:p>
    <w:p w14:paraId="31FB0549" w14:textId="45CBD4A2" w:rsidR="00C9353B" w:rsidRPr="00C62DC5" w:rsidRDefault="002674F6" w:rsidP="00C9353B">
      <w:pPr>
        <w:pStyle w:val="BodyText"/>
      </w:pPr>
      <w:bookmarkStart w:id="17" w:name="_Toc505345229"/>
      <w:bookmarkStart w:id="18" w:name="_Toc505345266"/>
      <w:bookmarkStart w:id="19" w:name="_Toc505782510"/>
      <w:bookmarkStart w:id="20" w:name="_Toc505863728"/>
      <w:r>
        <w:t>Grant r</w:t>
      </w:r>
      <w:r w:rsidR="005A73DA">
        <w:t>ecipients must also:</w:t>
      </w:r>
    </w:p>
    <w:p w14:paraId="06069B5D" w14:textId="77C2BF84" w:rsidR="00C9353B" w:rsidRPr="00C62DC5" w:rsidRDefault="00AA4DB7" w:rsidP="00C9353B">
      <w:pPr>
        <w:pStyle w:val="ListBullet"/>
        <w:tabs>
          <w:tab w:val="clear" w:pos="360"/>
          <w:tab w:val="num" w:pos="170"/>
        </w:tabs>
        <w:ind w:left="170"/>
      </w:pPr>
      <w:bookmarkStart w:id="21" w:name="_Hlk156208672"/>
      <w:r>
        <w:t>b</w:t>
      </w:r>
      <w:r w:rsidR="00C9353B" w:rsidRPr="00C62DC5">
        <w:t>e an incorporated body, cooperative or association (including business associations)</w:t>
      </w:r>
    </w:p>
    <w:p w14:paraId="4682EA18" w14:textId="21014D06" w:rsidR="00C9353B" w:rsidRDefault="00AA4DB7" w:rsidP="00617D90">
      <w:pPr>
        <w:pStyle w:val="ListBullet"/>
        <w:tabs>
          <w:tab w:val="clear" w:pos="360"/>
          <w:tab w:val="num" w:pos="170"/>
        </w:tabs>
        <w:spacing w:before="0" w:line="240" w:lineRule="auto"/>
        <w:ind w:left="170"/>
      </w:pPr>
      <w:r>
        <w:t>b</w:t>
      </w:r>
      <w:r w:rsidR="00C9353B" w:rsidRPr="00C62DC5">
        <w:t xml:space="preserve">e financially solvent </w:t>
      </w:r>
    </w:p>
    <w:bookmarkEnd w:id="21"/>
    <w:p w14:paraId="3D2841A1" w14:textId="77777777" w:rsidR="00817CD3" w:rsidRDefault="00817CD3" w:rsidP="00617D90">
      <w:pPr>
        <w:pStyle w:val="BoldHeading"/>
        <w:spacing w:before="0" w:after="120" w:line="240" w:lineRule="auto"/>
      </w:pPr>
      <w:r>
        <w:t>Ineligible recipients</w:t>
      </w:r>
    </w:p>
    <w:p w14:paraId="55C31FA1" w14:textId="409DE06C" w:rsidR="007B4F95" w:rsidRPr="00EE5396" w:rsidRDefault="00E55A70" w:rsidP="00617D90">
      <w:pPr>
        <w:pStyle w:val="ListBullet"/>
        <w:tabs>
          <w:tab w:val="clear" w:pos="360"/>
          <w:tab w:val="num" w:pos="170"/>
        </w:tabs>
        <w:spacing w:before="0" w:line="240" w:lineRule="auto"/>
        <w:ind w:left="170"/>
      </w:pPr>
      <w:r>
        <w:t>i</w:t>
      </w:r>
      <w:r w:rsidR="00817CD3">
        <w:t>nclude p</w:t>
      </w:r>
      <w:r w:rsidR="00341522">
        <w:t>rojects by recipients who have failed to complete any heritage related works or projects funded under previous State or Commonwealth grants programs</w:t>
      </w:r>
      <w:r w:rsidR="00BF7A2D">
        <w:t>.</w:t>
      </w:r>
      <w:r w:rsidR="00341522">
        <w:t xml:space="preserve"> </w:t>
      </w:r>
    </w:p>
    <w:p w14:paraId="0AF48E45" w14:textId="2DF2521A" w:rsidR="009A41F6" w:rsidRDefault="009A41F6" w:rsidP="00FE7941">
      <w:pPr>
        <w:pStyle w:val="Heading2"/>
        <w:numPr>
          <w:ilvl w:val="0"/>
          <w:numId w:val="14"/>
        </w:numPr>
        <w:tabs>
          <w:tab w:val="num" w:pos="482"/>
        </w:tabs>
        <w:ind w:left="482" w:hanging="369"/>
      </w:pPr>
      <w:bookmarkStart w:id="22" w:name="_Toc155970506"/>
      <w:bookmarkStart w:id="23" w:name="_Toc155972415"/>
      <w:bookmarkStart w:id="24" w:name="_Toc155970508"/>
      <w:bookmarkStart w:id="25" w:name="_Toc155972417"/>
      <w:bookmarkStart w:id="26" w:name="_Toc155970509"/>
      <w:bookmarkStart w:id="27" w:name="_Toc155972418"/>
      <w:bookmarkStart w:id="28" w:name="_Toc155970510"/>
      <w:bookmarkStart w:id="29" w:name="_Toc155972419"/>
      <w:bookmarkStart w:id="30" w:name="_Toc155970511"/>
      <w:bookmarkStart w:id="31" w:name="_Toc155972420"/>
      <w:bookmarkStart w:id="32" w:name="_Toc155970512"/>
      <w:bookmarkStart w:id="33" w:name="_Toc155972421"/>
      <w:bookmarkStart w:id="34" w:name="_Toc155970513"/>
      <w:bookmarkStart w:id="35" w:name="_Toc155972422"/>
      <w:bookmarkStart w:id="36" w:name="_Toc166069139"/>
      <w:bookmarkEnd w:id="22"/>
      <w:bookmarkEnd w:id="23"/>
      <w:bookmarkEnd w:id="24"/>
      <w:bookmarkEnd w:id="25"/>
      <w:bookmarkEnd w:id="26"/>
      <w:bookmarkEnd w:id="27"/>
      <w:bookmarkEnd w:id="28"/>
      <w:bookmarkEnd w:id="29"/>
      <w:bookmarkEnd w:id="30"/>
      <w:bookmarkEnd w:id="31"/>
      <w:bookmarkEnd w:id="32"/>
      <w:bookmarkEnd w:id="33"/>
      <w:bookmarkEnd w:id="34"/>
      <w:bookmarkEnd w:id="35"/>
      <w:r>
        <w:t>What</w:t>
      </w:r>
      <w:bookmarkEnd w:id="17"/>
      <w:bookmarkEnd w:id="18"/>
      <w:bookmarkEnd w:id="19"/>
      <w:bookmarkEnd w:id="20"/>
      <w:r w:rsidR="00DA67FE">
        <w:t xml:space="preserve"> projects </w:t>
      </w:r>
      <w:r w:rsidR="00915525">
        <w:t>might</w:t>
      </w:r>
      <w:r w:rsidR="00DA67FE">
        <w:t xml:space="preserve"> be funded</w:t>
      </w:r>
      <w:r w:rsidR="00915525">
        <w:t>?</w:t>
      </w:r>
      <w:bookmarkEnd w:id="36"/>
      <w:r w:rsidR="00DA67FE">
        <w:t xml:space="preserve"> </w:t>
      </w:r>
    </w:p>
    <w:p w14:paraId="123A1D9F" w14:textId="3415BC46" w:rsidR="00F14C15" w:rsidRDefault="00ED6FCF" w:rsidP="00F14C15">
      <w:pPr>
        <w:pStyle w:val="BodyText"/>
      </w:pPr>
      <w:r>
        <w:t>Projects which are eligible for funding</w:t>
      </w:r>
      <w:r w:rsidR="004333F0">
        <w:t xml:space="preserve"> </w:t>
      </w:r>
      <w:r w:rsidR="00F14C15">
        <w:t>must be eligible conservation</w:t>
      </w:r>
      <w:r w:rsidR="002101CF">
        <w:t xml:space="preserve"> documentation projects or conservation</w:t>
      </w:r>
      <w:r w:rsidR="00F14C15">
        <w:t xml:space="preserve"> works to an appropriate heritage conservation methodology. </w:t>
      </w:r>
    </w:p>
    <w:p w14:paraId="3CC47F72" w14:textId="0DAA0FBE" w:rsidR="009270D6" w:rsidRDefault="00F14C15" w:rsidP="00ED6FCF">
      <w:pPr>
        <w:pStyle w:val="BodyText"/>
      </w:pPr>
      <w:r>
        <w:t xml:space="preserve">Projects may include </w:t>
      </w:r>
      <w:r w:rsidR="002101CF">
        <w:t xml:space="preserve">documentation or </w:t>
      </w:r>
      <w:r w:rsidR="00ED6FCF">
        <w:t>repair and remediation</w:t>
      </w:r>
      <w:r w:rsidR="00ED6FCF" w:rsidRPr="006330D0">
        <w:t xml:space="preserve"> works to the exterior and/or interiors of Victorian Heritage Register listed </w:t>
      </w:r>
      <w:r w:rsidR="00C94A48">
        <w:t xml:space="preserve">places </w:t>
      </w:r>
      <w:r w:rsidR="00ED6FCF" w:rsidRPr="006330D0">
        <w:t xml:space="preserve">to </w:t>
      </w:r>
      <w:r w:rsidR="00ED6FCF">
        <w:t xml:space="preserve">repair </w:t>
      </w:r>
      <w:r w:rsidR="000C5264">
        <w:t>disaster</w:t>
      </w:r>
      <w:r w:rsidR="00ED6FCF">
        <w:t xml:space="preserve"> impacts and mitigate the risk to the place</w:t>
      </w:r>
      <w:r w:rsidR="00ED6FCF" w:rsidRPr="006330D0">
        <w:t xml:space="preserve">. </w:t>
      </w:r>
      <w:r w:rsidR="009270D6">
        <w:t xml:space="preserve"> </w:t>
      </w:r>
    </w:p>
    <w:p w14:paraId="7F1B26D2" w14:textId="33145C4D" w:rsidR="00ED6FCF" w:rsidRDefault="00ED6FCF" w:rsidP="00ED6FCF">
      <w:pPr>
        <w:pStyle w:val="BodyText"/>
      </w:pPr>
      <w:r>
        <w:t>All projects:</w:t>
      </w:r>
    </w:p>
    <w:p w14:paraId="1758E43C" w14:textId="4DA96C17" w:rsidR="009270D6" w:rsidRPr="0087037A" w:rsidRDefault="00167E3C" w:rsidP="00ED6FCF">
      <w:pPr>
        <w:pStyle w:val="ListBullet"/>
        <w:tabs>
          <w:tab w:val="clear" w:pos="360"/>
          <w:tab w:val="num" w:pos="170"/>
        </w:tabs>
        <w:ind w:left="170"/>
      </w:pPr>
      <w:r>
        <w:t>m</w:t>
      </w:r>
      <w:r w:rsidR="00E74430">
        <w:t>ust respond to recommendations made</w:t>
      </w:r>
      <w:r w:rsidR="000B622E">
        <w:t xml:space="preserve"> by Heritage Victoria generally or </w:t>
      </w:r>
      <w:r w:rsidR="00E74430">
        <w:t xml:space="preserve">in the </w:t>
      </w:r>
      <w:r w:rsidR="00C17F07">
        <w:t>Heritage Victoria</w:t>
      </w:r>
      <w:r w:rsidR="00E74430">
        <w:t xml:space="preserve"> </w:t>
      </w:r>
      <w:r w:rsidR="00920C61">
        <w:t xml:space="preserve">Disaster </w:t>
      </w:r>
      <w:r w:rsidR="00E74430" w:rsidRPr="00E93097">
        <w:t>Recovery Audi</w:t>
      </w:r>
      <w:r w:rsidR="00F70D08" w:rsidRPr="00E93097">
        <w:t>t</w:t>
      </w:r>
      <w:r w:rsidR="00F70D08">
        <w:t xml:space="preserve"> </w:t>
      </w:r>
      <w:r w:rsidR="00E74430">
        <w:t>for the identified place</w:t>
      </w:r>
      <w:r w:rsidR="00F70D08">
        <w:t xml:space="preserve"> (where provided)</w:t>
      </w:r>
      <w:r w:rsidR="00E74430">
        <w:t xml:space="preserve">  </w:t>
      </w:r>
    </w:p>
    <w:p w14:paraId="6EAEEDF1" w14:textId="0680950E" w:rsidR="00ED6FCF" w:rsidRPr="00ED6FCF" w:rsidRDefault="00167E3C" w:rsidP="000C0480">
      <w:pPr>
        <w:pStyle w:val="ListBullet"/>
        <w:tabs>
          <w:tab w:val="clear" w:pos="360"/>
          <w:tab w:val="num" w:pos="170"/>
        </w:tabs>
        <w:ind w:left="170"/>
      </w:pPr>
      <w:r>
        <w:t>m</w:t>
      </w:r>
      <w:r w:rsidR="00953D7D">
        <w:t xml:space="preserve">ust </w:t>
      </w:r>
      <w:r w:rsidR="00ED6FCF" w:rsidRPr="00431C89">
        <w:t xml:space="preserve">mitigate the identified risk(s) to the </w:t>
      </w:r>
      <w:r w:rsidR="002F7356">
        <w:t>place</w:t>
      </w:r>
      <w:r w:rsidR="003611EF">
        <w:t xml:space="preserve"> or object</w:t>
      </w:r>
      <w:r w:rsidR="002F7356">
        <w:t xml:space="preserve">. </w:t>
      </w:r>
      <w:r w:rsidR="00ED6FCF">
        <w:t>‘</w:t>
      </w:r>
      <w:r w:rsidR="00ED6FCF" w:rsidRPr="00D40368">
        <w:t xml:space="preserve">At risk’ generally means that the place </w:t>
      </w:r>
      <w:r w:rsidR="004129E5">
        <w:t>or object</w:t>
      </w:r>
      <w:r w:rsidR="00ED6FCF" w:rsidRPr="00D40368">
        <w:t xml:space="preserve"> </w:t>
      </w:r>
      <w:r w:rsidR="002F7356">
        <w:t xml:space="preserve">is </w:t>
      </w:r>
      <w:r w:rsidR="00ED6FCF" w:rsidRPr="00D40368">
        <w:t>currently in danger of deterioration of its structure or features, its context and setting, loss of its authenticity and/</w:t>
      </w:r>
      <w:r w:rsidR="00ED6FCF">
        <w:t xml:space="preserve">or </w:t>
      </w:r>
      <w:r w:rsidR="00ED6FCF" w:rsidRPr="00D40368">
        <w:t>loss of cultural significance. Places</w:t>
      </w:r>
      <w:r w:rsidR="00C13044">
        <w:t xml:space="preserve"> and objects</w:t>
      </w:r>
      <w:r w:rsidR="00ED6FCF">
        <w:t xml:space="preserve"> </w:t>
      </w:r>
      <w:r w:rsidR="00ED6FCF" w:rsidRPr="00D40368">
        <w:t xml:space="preserve">of cultural significance should not be put at risk or left in a vulnerable </w:t>
      </w:r>
      <w:r w:rsidR="00ED6FCF">
        <w:t>s</w:t>
      </w:r>
      <w:r w:rsidR="00ED6FCF" w:rsidRPr="00D40368">
        <w:t>tate. ‘</w:t>
      </w:r>
      <w:r w:rsidR="00426266">
        <w:t>A</w:t>
      </w:r>
      <w:r w:rsidR="00ED6FCF" w:rsidRPr="00D40368">
        <w:t xml:space="preserve">t risk’ </w:t>
      </w:r>
      <w:r w:rsidR="00426266">
        <w:t xml:space="preserve">places and objects </w:t>
      </w:r>
      <w:r w:rsidR="00ED6FCF" w:rsidRPr="00D40368">
        <w:t xml:space="preserve">are </w:t>
      </w:r>
      <w:r w:rsidR="00ED6FCF">
        <w:t>in danger</w:t>
      </w:r>
      <w:r w:rsidR="00ED6FCF" w:rsidRPr="00D40368">
        <w:t xml:space="preserve"> of</w:t>
      </w:r>
      <w:r w:rsidR="00ED6FCF" w:rsidRPr="00ED6FCF">
        <w:t xml:space="preserve"> </w:t>
      </w:r>
      <w:r w:rsidR="00ED6FCF" w:rsidRPr="00D40368">
        <w:t xml:space="preserve">damage beyond repair. Rarity, significance and condition/threats are also relevant to the evaluation of risk. </w:t>
      </w:r>
    </w:p>
    <w:p w14:paraId="63CFD205" w14:textId="07D297EB" w:rsidR="00ED6FCF" w:rsidRPr="00ED6FCF" w:rsidRDefault="00A16F3B" w:rsidP="00ED6FCF">
      <w:pPr>
        <w:pStyle w:val="ListBullet"/>
        <w:tabs>
          <w:tab w:val="clear" w:pos="360"/>
          <w:tab w:val="num" w:pos="170"/>
        </w:tabs>
        <w:ind w:left="170"/>
        <w:rPr>
          <w:i/>
          <w:iCs/>
        </w:rPr>
      </w:pPr>
      <w:r>
        <w:t>m</w:t>
      </w:r>
      <w:r w:rsidR="00ED6FCF">
        <w:t xml:space="preserve">ust </w:t>
      </w:r>
      <w:r w:rsidR="00ED6FCF" w:rsidRPr="00431C89">
        <w:t>be guided by advice sought from a heritage professional, such as a heritage architect or advisor</w:t>
      </w:r>
      <w:r w:rsidR="00ED6FCF">
        <w:t xml:space="preserve"> with </w:t>
      </w:r>
      <w:r w:rsidR="000B622E">
        <w:t>disaster</w:t>
      </w:r>
      <w:r w:rsidR="00F15B9A">
        <w:t xml:space="preserve"> recovery </w:t>
      </w:r>
      <w:r w:rsidR="00ED6FCF">
        <w:t>experience</w:t>
      </w:r>
      <w:r w:rsidR="00DD107D">
        <w:t xml:space="preserve"> or access to this expertise </w:t>
      </w:r>
    </w:p>
    <w:p w14:paraId="168C940A" w14:textId="5B359043" w:rsidR="00ED6FCF" w:rsidRPr="001E0CAF" w:rsidRDefault="00A16F3B" w:rsidP="00ED6FCF">
      <w:pPr>
        <w:pStyle w:val="ListBullet"/>
        <w:tabs>
          <w:tab w:val="clear" w:pos="360"/>
          <w:tab w:val="num" w:pos="170"/>
        </w:tabs>
        <w:ind w:left="170"/>
        <w:rPr>
          <w:i/>
          <w:iCs/>
        </w:rPr>
      </w:pPr>
      <w:r w:rsidRPr="001E0CAF">
        <w:t>m</w:t>
      </w:r>
      <w:r w:rsidR="00ED6FCF" w:rsidRPr="001E0CAF">
        <w:t>ust not have started</w:t>
      </w:r>
      <w:r w:rsidR="009727A4">
        <w:t xml:space="preserve">. </w:t>
      </w:r>
    </w:p>
    <w:p w14:paraId="7BD5451F" w14:textId="5D7B7AA5" w:rsidR="00ED6FCF" w:rsidRPr="00B03044" w:rsidRDefault="00A16F3B" w:rsidP="00ED6FCF">
      <w:pPr>
        <w:pStyle w:val="ListBullet"/>
        <w:tabs>
          <w:tab w:val="clear" w:pos="360"/>
          <w:tab w:val="num" w:pos="170"/>
        </w:tabs>
        <w:ind w:left="170"/>
        <w:rPr>
          <w:i/>
          <w:iCs/>
        </w:rPr>
      </w:pPr>
      <w:r>
        <w:t>f</w:t>
      </w:r>
      <w:r w:rsidR="00ED6FCF">
        <w:t xml:space="preserve">ollow </w:t>
      </w:r>
      <w:r w:rsidR="00ED6FCF" w:rsidRPr="00431C89">
        <w:t>best practice conservation methodology, such as replacing materials in a like-for-like manner, rather than introduc</w:t>
      </w:r>
      <w:r w:rsidR="00EE2BFF">
        <w:t>ing</w:t>
      </w:r>
      <w:r w:rsidR="00ED6FCF" w:rsidRPr="00431C89">
        <w:t xml:space="preserve"> modern materials</w:t>
      </w:r>
    </w:p>
    <w:p w14:paraId="6199BF48" w14:textId="651CE16F" w:rsidR="00B03044" w:rsidRPr="00F52EAE" w:rsidRDefault="00A16F3B" w:rsidP="00ED6FCF">
      <w:pPr>
        <w:pStyle w:val="ListBullet"/>
        <w:tabs>
          <w:tab w:val="clear" w:pos="360"/>
          <w:tab w:val="num" w:pos="170"/>
        </w:tabs>
        <w:ind w:left="170"/>
        <w:rPr>
          <w:i/>
        </w:rPr>
      </w:pPr>
      <w:r>
        <w:t>w</w:t>
      </w:r>
      <w:r w:rsidR="00B03044">
        <w:t xml:space="preserve">ill be subject to approvals through the </w:t>
      </w:r>
      <w:r w:rsidR="00B03044" w:rsidRPr="00B03044">
        <w:rPr>
          <w:i/>
          <w:iCs/>
        </w:rPr>
        <w:t>Heritage Act 2017</w:t>
      </w:r>
      <w:r w:rsidR="00B03044">
        <w:t>, and any other necessary approvals</w:t>
      </w:r>
    </w:p>
    <w:p w14:paraId="196690B5" w14:textId="33482967" w:rsidR="00632575" w:rsidRPr="00632575" w:rsidRDefault="00632575" w:rsidP="009327C1">
      <w:pPr>
        <w:pStyle w:val="ListBullet"/>
        <w:numPr>
          <w:ilvl w:val="0"/>
          <w:numId w:val="0"/>
        </w:numPr>
        <w:rPr>
          <w:b/>
          <w:bCs/>
        </w:rPr>
      </w:pPr>
      <w:r>
        <w:rPr>
          <w:b/>
          <w:bCs/>
        </w:rPr>
        <w:t xml:space="preserve">Eligible projects may include: </w:t>
      </w:r>
    </w:p>
    <w:p w14:paraId="4D7E6144" w14:textId="3F19B9C4" w:rsidR="00632575" w:rsidRPr="00A55F35" w:rsidRDefault="008A3CE9" w:rsidP="00632575">
      <w:pPr>
        <w:pStyle w:val="ListBullet"/>
        <w:tabs>
          <w:tab w:val="clear" w:pos="360"/>
          <w:tab w:val="num" w:pos="170"/>
        </w:tabs>
        <w:ind w:left="170"/>
        <w:rPr>
          <w:i/>
          <w:iCs/>
        </w:rPr>
      </w:pPr>
      <w:r>
        <w:t>i</w:t>
      </w:r>
      <w:r w:rsidR="001D4593" w:rsidRPr="00A55F35">
        <w:t>nvestigation and d</w:t>
      </w:r>
      <w:r w:rsidR="00632575" w:rsidRPr="00A55F35">
        <w:t>ocumentation projects</w:t>
      </w:r>
      <w:r w:rsidR="00EC741F">
        <w:t xml:space="preserve"> prepared with experienced heritage advice</w:t>
      </w:r>
      <w:r w:rsidR="00632575" w:rsidRPr="00A55F35">
        <w:rPr>
          <w:i/>
          <w:iCs/>
        </w:rPr>
        <w:t xml:space="preserve"> </w:t>
      </w:r>
      <w:r w:rsidR="00632575" w:rsidRPr="00A55F35">
        <w:t>including</w:t>
      </w:r>
      <w:r w:rsidR="00C70354" w:rsidRPr="00A55F35">
        <w:t xml:space="preserve">: </w:t>
      </w:r>
      <w:r w:rsidR="00632575" w:rsidRPr="00A55F35">
        <w:t>condition</w:t>
      </w:r>
      <w:r w:rsidR="00BB6F38" w:rsidRPr="00A55F35">
        <w:t xml:space="preserve"> </w:t>
      </w:r>
      <w:r w:rsidR="007A5F90" w:rsidRPr="00A55F35">
        <w:t>assessments</w:t>
      </w:r>
      <w:r w:rsidR="00BB6F38" w:rsidRPr="00A55F35">
        <w:t>;</w:t>
      </w:r>
      <w:r w:rsidR="00632575" w:rsidRPr="00A55F35">
        <w:t xml:space="preserve"> </w:t>
      </w:r>
      <w:r w:rsidR="00447262" w:rsidRPr="00A55F35">
        <w:t xml:space="preserve">structural </w:t>
      </w:r>
      <w:r w:rsidR="00CB650E" w:rsidRPr="00A55F35">
        <w:t xml:space="preserve">heritage </w:t>
      </w:r>
      <w:r w:rsidR="00447262" w:rsidRPr="00A55F35">
        <w:t>assessments and reporting;</w:t>
      </w:r>
      <w:r w:rsidR="00C70354" w:rsidRPr="00A55F35">
        <w:t xml:space="preserve"> preparation of</w:t>
      </w:r>
      <w:r w:rsidR="00447262" w:rsidRPr="00A55F35">
        <w:t xml:space="preserve"> </w:t>
      </w:r>
      <w:r w:rsidR="005D2805" w:rsidRPr="00A55F35">
        <w:t>prioritised and costed works schedules</w:t>
      </w:r>
      <w:r w:rsidR="00E82457" w:rsidRPr="00A55F35">
        <w:t>; archaeological assessments and monitoring projects</w:t>
      </w:r>
      <w:r w:rsidR="00274864" w:rsidRPr="00A55F35">
        <w:t>; preparation of a Conservation Management Plan (CMP) or assessment of conservation options</w:t>
      </w:r>
      <w:r w:rsidR="006B2392" w:rsidRPr="00A55F35">
        <w:t xml:space="preserve">; </w:t>
      </w:r>
      <w:r w:rsidR="00A6005D">
        <w:t xml:space="preserve">disaster risk management planning, </w:t>
      </w:r>
      <w:r w:rsidR="00235BEE" w:rsidRPr="00A55F35">
        <w:t xml:space="preserve">statement of heritage impact to support permit applications and </w:t>
      </w:r>
      <w:r w:rsidR="006B2392" w:rsidRPr="00A55F35">
        <w:t xml:space="preserve">digital archival recording. </w:t>
      </w:r>
    </w:p>
    <w:p w14:paraId="03336CEC" w14:textId="2874B598" w:rsidR="002676F8" w:rsidRPr="002676F8" w:rsidRDefault="008A3CE9" w:rsidP="002676F8">
      <w:pPr>
        <w:pStyle w:val="ListBullet"/>
        <w:tabs>
          <w:tab w:val="clear" w:pos="360"/>
          <w:tab w:val="num" w:pos="170"/>
        </w:tabs>
        <w:ind w:left="170"/>
        <w:rPr>
          <w:i/>
          <w:iCs/>
        </w:rPr>
      </w:pPr>
      <w:r>
        <w:t>e</w:t>
      </w:r>
      <w:r w:rsidR="002676F8">
        <w:t xml:space="preserve">mergency and recovery stage flood </w:t>
      </w:r>
      <w:r w:rsidR="00F25C4E">
        <w:t>and disaster</w:t>
      </w:r>
      <w:r w:rsidR="002676F8">
        <w:t xml:space="preserve"> repairs</w:t>
      </w:r>
      <w:r w:rsidR="008F3597">
        <w:t xml:space="preserve"> </w:t>
      </w:r>
      <w:r w:rsidR="00EA0AE1">
        <w:t xml:space="preserve">guided by existing heritage assessments </w:t>
      </w:r>
      <w:r w:rsidR="008F3597">
        <w:t>such as</w:t>
      </w:r>
      <w:r w:rsidR="002676F8">
        <w:t>:</w:t>
      </w:r>
    </w:p>
    <w:p w14:paraId="2C4C14D7" w14:textId="7C8FEBE9" w:rsidR="002676F8" w:rsidRPr="002676F8" w:rsidRDefault="00C670A3" w:rsidP="00AF0E21">
      <w:pPr>
        <w:pStyle w:val="ListBullet"/>
        <w:numPr>
          <w:ilvl w:val="0"/>
          <w:numId w:val="17"/>
        </w:numPr>
        <w:ind w:left="567" w:hanging="142"/>
        <w:rPr>
          <w:i/>
          <w:iCs/>
        </w:rPr>
      </w:pPr>
      <w:r>
        <w:t>s</w:t>
      </w:r>
      <w:r w:rsidR="002676F8">
        <w:t>ubfloor de-humidifying</w:t>
      </w:r>
    </w:p>
    <w:p w14:paraId="51557023" w14:textId="7B59D55E" w:rsidR="002676F8" w:rsidRPr="002676F8" w:rsidRDefault="00C670A3" w:rsidP="00AF0E21">
      <w:pPr>
        <w:pStyle w:val="ListBullet"/>
        <w:numPr>
          <w:ilvl w:val="0"/>
          <w:numId w:val="17"/>
        </w:numPr>
        <w:ind w:left="567" w:hanging="142"/>
        <w:rPr>
          <w:i/>
          <w:iCs/>
        </w:rPr>
      </w:pPr>
      <w:r>
        <w:t>a</w:t>
      </w:r>
      <w:r w:rsidR="002676F8">
        <w:t>ssessment of timber floor</w:t>
      </w:r>
      <w:r w:rsidR="008F3597">
        <w:t>s</w:t>
      </w:r>
    </w:p>
    <w:p w14:paraId="0A421DAE" w14:textId="1012A89D" w:rsidR="002676F8" w:rsidRPr="002676F8" w:rsidRDefault="00C670A3" w:rsidP="00AF0E21">
      <w:pPr>
        <w:pStyle w:val="ListBullet"/>
        <w:numPr>
          <w:ilvl w:val="0"/>
          <w:numId w:val="17"/>
        </w:numPr>
        <w:ind w:left="567" w:hanging="142"/>
        <w:rPr>
          <w:i/>
          <w:iCs/>
        </w:rPr>
      </w:pPr>
      <w:r>
        <w:t>s</w:t>
      </w:r>
      <w:r w:rsidR="002676F8" w:rsidRPr="002676F8">
        <w:t xml:space="preserve">alt attack repairs </w:t>
      </w:r>
    </w:p>
    <w:p w14:paraId="189FD852" w14:textId="1805E590" w:rsidR="002676F8" w:rsidRPr="002676F8" w:rsidRDefault="00C670A3" w:rsidP="00AF0E21">
      <w:pPr>
        <w:pStyle w:val="ListBullet"/>
        <w:numPr>
          <w:ilvl w:val="0"/>
          <w:numId w:val="17"/>
        </w:numPr>
        <w:ind w:left="567" w:hanging="142"/>
        <w:rPr>
          <w:i/>
          <w:iCs/>
        </w:rPr>
      </w:pPr>
      <w:r>
        <w:t>e</w:t>
      </w:r>
      <w:r w:rsidR="002676F8" w:rsidRPr="002676F8">
        <w:t>lectrical repair</w:t>
      </w:r>
    </w:p>
    <w:p w14:paraId="750C59B0" w14:textId="1EE90E69" w:rsidR="002676F8" w:rsidRPr="002676F8" w:rsidRDefault="00C670A3" w:rsidP="00AF0E21">
      <w:pPr>
        <w:pStyle w:val="ListBullet"/>
        <w:numPr>
          <w:ilvl w:val="0"/>
          <w:numId w:val="17"/>
        </w:numPr>
        <w:ind w:left="567" w:hanging="142"/>
        <w:rPr>
          <w:i/>
          <w:iCs/>
        </w:rPr>
      </w:pPr>
      <w:r>
        <w:t>s</w:t>
      </w:r>
      <w:r w:rsidR="002676F8" w:rsidRPr="002676F8">
        <w:t>ubfloor ventilation repair</w:t>
      </w:r>
    </w:p>
    <w:p w14:paraId="1449C758" w14:textId="75DCF88E" w:rsidR="002676F8" w:rsidRPr="002676F8" w:rsidRDefault="00C670A3" w:rsidP="00AF0E21">
      <w:pPr>
        <w:pStyle w:val="ListBullet"/>
        <w:numPr>
          <w:ilvl w:val="0"/>
          <w:numId w:val="17"/>
        </w:numPr>
        <w:ind w:left="567" w:hanging="142"/>
        <w:rPr>
          <w:i/>
          <w:iCs/>
        </w:rPr>
      </w:pPr>
      <w:r>
        <w:t>r</w:t>
      </w:r>
      <w:r w:rsidR="002676F8" w:rsidRPr="002676F8">
        <w:t>oof repair</w:t>
      </w:r>
    </w:p>
    <w:p w14:paraId="12478988" w14:textId="12296283" w:rsidR="002676F8" w:rsidRPr="002676F8" w:rsidRDefault="00C670A3" w:rsidP="00AA5382">
      <w:pPr>
        <w:pStyle w:val="ListBullet"/>
        <w:numPr>
          <w:ilvl w:val="0"/>
          <w:numId w:val="17"/>
        </w:numPr>
        <w:ind w:left="567" w:hanging="141"/>
        <w:rPr>
          <w:i/>
          <w:iCs/>
        </w:rPr>
      </w:pPr>
      <w:r>
        <w:t>r</w:t>
      </w:r>
      <w:r w:rsidR="002676F8" w:rsidRPr="002676F8">
        <w:t>ainwater goods assessment for future events and associated works</w:t>
      </w:r>
    </w:p>
    <w:p w14:paraId="58464C19" w14:textId="3D67C79A" w:rsidR="00CE3029" w:rsidRPr="00AA5382" w:rsidRDefault="00C670A3" w:rsidP="00AA5382">
      <w:pPr>
        <w:pStyle w:val="ListBullet"/>
        <w:numPr>
          <w:ilvl w:val="0"/>
          <w:numId w:val="17"/>
        </w:numPr>
        <w:ind w:left="567" w:hanging="142"/>
        <w:rPr>
          <w:i/>
          <w:iCs/>
        </w:rPr>
      </w:pPr>
      <w:r>
        <w:t>f</w:t>
      </w:r>
      <w:r w:rsidR="002676F8" w:rsidRPr="002676F8">
        <w:t xml:space="preserve">lood repair </w:t>
      </w:r>
      <w:r w:rsidR="007F696F" w:rsidRPr="002676F8">
        <w:t>works</w:t>
      </w:r>
      <w:r w:rsidR="002676F8" w:rsidRPr="002676F8">
        <w:t xml:space="preserve"> </w:t>
      </w:r>
    </w:p>
    <w:p w14:paraId="6ECC8F10" w14:textId="21797105" w:rsidR="002F571E" w:rsidRDefault="00946275" w:rsidP="00476911">
      <w:pPr>
        <w:pStyle w:val="ListBullet"/>
        <w:tabs>
          <w:tab w:val="clear" w:pos="360"/>
          <w:tab w:val="num" w:pos="170"/>
        </w:tabs>
        <w:ind w:left="170"/>
      </w:pPr>
      <w:r>
        <w:t>c</w:t>
      </w:r>
      <w:r w:rsidR="002F571E">
        <w:t xml:space="preserve">onservation works addressing: </w:t>
      </w:r>
    </w:p>
    <w:p w14:paraId="38993D4B" w14:textId="05BB0463" w:rsidR="002F571E" w:rsidRPr="00ED6FCF" w:rsidRDefault="00946275" w:rsidP="00946275">
      <w:pPr>
        <w:pStyle w:val="ListBullet"/>
        <w:numPr>
          <w:ilvl w:val="0"/>
          <w:numId w:val="30"/>
        </w:numPr>
        <w:ind w:left="567" w:hanging="141"/>
        <w:rPr>
          <w:i/>
          <w:iCs/>
        </w:rPr>
      </w:pPr>
      <w:r>
        <w:t>i</w:t>
      </w:r>
      <w:r w:rsidR="002F571E">
        <w:t>mpacts from flood water inundation to subfloor spaces and/or above floors.</w:t>
      </w:r>
    </w:p>
    <w:p w14:paraId="69D1300C" w14:textId="1E64D508" w:rsidR="002F571E" w:rsidRPr="00ED6FCF" w:rsidRDefault="002771C3" w:rsidP="002771C3">
      <w:pPr>
        <w:pStyle w:val="ListBullet"/>
        <w:numPr>
          <w:ilvl w:val="0"/>
          <w:numId w:val="31"/>
        </w:numPr>
        <w:ind w:left="567" w:hanging="141"/>
        <w:rPr>
          <w:i/>
          <w:iCs/>
        </w:rPr>
      </w:pPr>
      <w:r>
        <w:t>i</w:t>
      </w:r>
      <w:r w:rsidR="002F571E">
        <w:t>mpacts arising from site ground water saturation</w:t>
      </w:r>
      <w:r>
        <w:t>,</w:t>
      </w:r>
      <w:r w:rsidR="002F571E">
        <w:t xml:space="preserve"> for example: increased salt attack, foundation movement, rising damp, mould, termite activation</w:t>
      </w:r>
    </w:p>
    <w:p w14:paraId="5453EF6D" w14:textId="1D4D68A7" w:rsidR="002F571E" w:rsidRDefault="002771C3" w:rsidP="002771C3">
      <w:pPr>
        <w:pStyle w:val="ListBullet"/>
        <w:numPr>
          <w:ilvl w:val="0"/>
          <w:numId w:val="31"/>
        </w:numPr>
        <w:ind w:left="567" w:hanging="141"/>
      </w:pPr>
      <w:r>
        <w:t>i</w:t>
      </w:r>
      <w:r w:rsidR="002F571E" w:rsidRPr="002676F8">
        <w:t>mpacts to roof and/or rainwater goods and associated damage to structure</w:t>
      </w:r>
    </w:p>
    <w:p w14:paraId="4C0015DF" w14:textId="53729A46" w:rsidR="00112757" w:rsidRPr="004A3EBD" w:rsidRDefault="002771C3" w:rsidP="002771C3">
      <w:pPr>
        <w:pStyle w:val="ListBullet"/>
        <w:numPr>
          <w:ilvl w:val="0"/>
          <w:numId w:val="31"/>
        </w:numPr>
        <w:ind w:left="567" w:hanging="141"/>
      </w:pPr>
      <w:r>
        <w:t>p</w:t>
      </w:r>
      <w:r w:rsidR="00C34E5F" w:rsidRPr="00C34E5F">
        <w:t>rotection works such as the installation of appropriate fire protection systems</w:t>
      </w:r>
    </w:p>
    <w:p w14:paraId="5DCB99AB" w14:textId="77777777" w:rsidR="009A41F6" w:rsidRDefault="009A41F6" w:rsidP="00FE7941">
      <w:pPr>
        <w:pStyle w:val="Heading2"/>
        <w:numPr>
          <w:ilvl w:val="0"/>
          <w:numId w:val="14"/>
        </w:numPr>
        <w:tabs>
          <w:tab w:val="num" w:pos="482"/>
        </w:tabs>
        <w:ind w:left="482" w:hanging="369"/>
      </w:pPr>
      <w:bookmarkStart w:id="37" w:name="_Toc505345231"/>
      <w:bookmarkStart w:id="38" w:name="_Toc505345268"/>
      <w:bookmarkStart w:id="39" w:name="_Toc505782511"/>
      <w:bookmarkStart w:id="40" w:name="_Toc505863729"/>
      <w:bookmarkStart w:id="41" w:name="_Toc166069140"/>
      <w:r>
        <w:t>What will not be funded?</w:t>
      </w:r>
      <w:bookmarkEnd w:id="37"/>
      <w:bookmarkEnd w:id="38"/>
      <w:bookmarkEnd w:id="39"/>
      <w:bookmarkEnd w:id="40"/>
      <w:bookmarkEnd w:id="41"/>
    </w:p>
    <w:p w14:paraId="66D33073" w14:textId="1B86E034" w:rsidR="009A41F6" w:rsidRPr="00BE58D0" w:rsidRDefault="009A41F6" w:rsidP="002676F8">
      <w:pPr>
        <w:pStyle w:val="BodyText"/>
        <w:rPr>
          <w:lang w:eastAsia="en-AU"/>
        </w:rPr>
      </w:pPr>
      <w:r w:rsidRPr="00BE58D0">
        <w:rPr>
          <w:lang w:eastAsia="en-AU"/>
        </w:rPr>
        <w:t xml:space="preserve">The </w:t>
      </w:r>
      <w:r w:rsidR="005977D1">
        <w:rPr>
          <w:lang w:eastAsia="en-AU"/>
        </w:rPr>
        <w:t xml:space="preserve">Disaster </w:t>
      </w:r>
      <w:r w:rsidR="004333F0">
        <w:rPr>
          <w:lang w:eastAsia="en-AU"/>
        </w:rPr>
        <w:t xml:space="preserve">Recovery Heritage </w:t>
      </w:r>
      <w:r w:rsidR="00BD7DE9">
        <w:rPr>
          <w:lang w:eastAsia="en-AU"/>
        </w:rPr>
        <w:t xml:space="preserve">Grants </w:t>
      </w:r>
      <w:r w:rsidRPr="00BE58D0">
        <w:rPr>
          <w:lang w:eastAsia="en-AU"/>
        </w:rPr>
        <w:t xml:space="preserve">will </w:t>
      </w:r>
      <w:r w:rsidRPr="000A4FA6">
        <w:rPr>
          <w:b/>
          <w:bCs/>
          <w:lang w:eastAsia="en-AU"/>
        </w:rPr>
        <w:t>not</w:t>
      </w:r>
      <w:r w:rsidRPr="00BE58D0">
        <w:rPr>
          <w:lang w:eastAsia="en-AU"/>
        </w:rPr>
        <w:t xml:space="preserve"> fund the following activities:</w:t>
      </w:r>
    </w:p>
    <w:p w14:paraId="67DDE4FC" w14:textId="73D5F3E0" w:rsidR="00102F12" w:rsidRPr="0005637F" w:rsidRDefault="00CC5D12" w:rsidP="00102F12">
      <w:pPr>
        <w:pStyle w:val="ListBullet"/>
        <w:tabs>
          <w:tab w:val="clear" w:pos="360"/>
          <w:tab w:val="num" w:pos="170"/>
        </w:tabs>
        <w:ind w:left="170"/>
      </w:pPr>
      <w:r w:rsidRPr="0005637F">
        <w:t>r</w:t>
      </w:r>
      <w:r w:rsidR="00D569E4" w:rsidRPr="0005637F">
        <w:t xml:space="preserve">egular maintenance activities that should normally be </w:t>
      </w:r>
      <w:r w:rsidR="008475CE" w:rsidRPr="0005637F">
        <w:t>conducted</w:t>
      </w:r>
      <w:r w:rsidR="00D569E4" w:rsidRPr="0005637F">
        <w:t xml:space="preserve"> to keep the place or object in good repair. </w:t>
      </w:r>
      <w:r w:rsidR="00937174" w:rsidRPr="0005637F">
        <w:t xml:space="preserve">The Burra Charter defines maintenance as “the continuous protective care of the fabric and setting of a place.” </w:t>
      </w:r>
      <w:r w:rsidR="00BE1553" w:rsidRPr="0005637F">
        <w:t>Regular m</w:t>
      </w:r>
      <w:r w:rsidR="00FF3A0F" w:rsidRPr="0005637F">
        <w:t>aintenance</w:t>
      </w:r>
      <w:r w:rsidR="00937174" w:rsidRPr="0005637F">
        <w:t xml:space="preserve"> might include clearing blocked gutters, repairing broken water services, replacing damaged internal fittings such as lights, landscape works</w:t>
      </w:r>
      <w:r w:rsidR="28224F25">
        <w:t>,</w:t>
      </w:r>
      <w:r w:rsidR="00937174" w:rsidRPr="0005637F">
        <w:t xml:space="preserve"> and general painting works.</w:t>
      </w:r>
    </w:p>
    <w:p w14:paraId="7895E5B4" w14:textId="7B07576E" w:rsidR="00102F12" w:rsidRDefault="00CC5D12" w:rsidP="00102F12">
      <w:pPr>
        <w:pStyle w:val="ListBullet"/>
        <w:tabs>
          <w:tab w:val="clear" w:pos="360"/>
          <w:tab w:val="num" w:pos="170"/>
        </w:tabs>
        <w:ind w:left="170"/>
      </w:pPr>
      <w:r>
        <w:t>n</w:t>
      </w:r>
      <w:r w:rsidR="00102F12">
        <w:t>ew work, additions, refurbishment/fit-out of interiors beyond conservation/restoration</w:t>
      </w:r>
      <w:r w:rsidR="00560CD8">
        <w:t>/flood repair</w:t>
      </w:r>
      <w:r w:rsidR="00102F12">
        <w:t xml:space="preserve"> works </w:t>
      </w:r>
    </w:p>
    <w:p w14:paraId="79F67EC5" w14:textId="67E3F295" w:rsidR="00D569E4" w:rsidRPr="00D569E4" w:rsidRDefault="00CC5D12" w:rsidP="009A41F6">
      <w:pPr>
        <w:pStyle w:val="ListBullet"/>
        <w:tabs>
          <w:tab w:val="clear" w:pos="360"/>
          <w:tab w:val="num" w:pos="170"/>
        </w:tabs>
        <w:ind w:left="170"/>
        <w:rPr>
          <w:i/>
          <w:iCs/>
        </w:rPr>
      </w:pPr>
      <w:r>
        <w:t>r</w:t>
      </w:r>
      <w:r w:rsidR="00D569E4">
        <w:t>epair of damage caused by</w:t>
      </w:r>
      <w:r w:rsidR="00D569E4" w:rsidRPr="00616DE1">
        <w:t xml:space="preserve"> vandalism, fire or other natural </w:t>
      </w:r>
      <w:r w:rsidR="00560CD8">
        <w:t xml:space="preserve">events </w:t>
      </w:r>
      <w:r w:rsidR="00D569E4" w:rsidRPr="00616DE1">
        <w:t>where the repair of damage is covered by insurance</w:t>
      </w:r>
    </w:p>
    <w:p w14:paraId="17A3DF6C" w14:textId="1E655CF2" w:rsidR="00D569E4" w:rsidRPr="00D569E4" w:rsidRDefault="00CC5D12" w:rsidP="00D569E4">
      <w:pPr>
        <w:pStyle w:val="ListBullet"/>
        <w:tabs>
          <w:tab w:val="clear" w:pos="360"/>
          <w:tab w:val="num" w:pos="170"/>
        </w:tabs>
        <w:ind w:left="170"/>
      </w:pPr>
      <w:r>
        <w:t>p</w:t>
      </w:r>
      <w:r w:rsidR="00D569E4">
        <w:t xml:space="preserve">urchase </w:t>
      </w:r>
      <w:r w:rsidR="00D569E4" w:rsidRPr="00D569E4">
        <w:t>of heritage places, associated land, equipment, furniture, storage or display cabinets</w:t>
      </w:r>
    </w:p>
    <w:p w14:paraId="4AC78A15" w14:textId="1C3A0513" w:rsidR="00D569E4" w:rsidRPr="00D569E4" w:rsidRDefault="00CC5D12" w:rsidP="00D569E4">
      <w:pPr>
        <w:pStyle w:val="ListBullet"/>
        <w:tabs>
          <w:tab w:val="clear" w:pos="360"/>
          <w:tab w:val="num" w:pos="170"/>
        </w:tabs>
        <w:ind w:left="170"/>
      </w:pPr>
      <w:r>
        <w:t>r</w:t>
      </w:r>
      <w:r w:rsidR="00D569E4" w:rsidRPr="00D569E4">
        <w:t>elocation</w:t>
      </w:r>
      <w:r w:rsidR="00D569E4">
        <w:t xml:space="preserve"> </w:t>
      </w:r>
      <w:r w:rsidR="00D569E4" w:rsidRPr="00D569E4">
        <w:t xml:space="preserve">of heritage buildings or objects </w:t>
      </w:r>
    </w:p>
    <w:p w14:paraId="2FEC6358" w14:textId="0102D384" w:rsidR="00BA3507" w:rsidRPr="00BA3507" w:rsidRDefault="00CC5D12" w:rsidP="00BA3507">
      <w:pPr>
        <w:pStyle w:val="ListBullet"/>
        <w:tabs>
          <w:tab w:val="clear" w:pos="360"/>
          <w:tab w:val="num" w:pos="170"/>
        </w:tabs>
        <w:ind w:left="170"/>
      </w:pPr>
      <w:r>
        <w:t>d</w:t>
      </w:r>
      <w:r w:rsidR="00BA3507">
        <w:t xml:space="preserve">emolition </w:t>
      </w:r>
      <w:r w:rsidR="00BA3507" w:rsidRPr="00BA3507">
        <w:t>or other works that may affect the heritage significance of the heritage place</w:t>
      </w:r>
      <w:r w:rsidR="000A4FA6">
        <w:t>/</w:t>
      </w:r>
      <w:r w:rsidR="00BA3507" w:rsidRPr="00BA3507">
        <w:t>object</w:t>
      </w:r>
    </w:p>
    <w:p w14:paraId="0EBD8343" w14:textId="2289ACC7" w:rsidR="00D569E4" w:rsidRDefault="00CC5D12" w:rsidP="009A41F6">
      <w:pPr>
        <w:pStyle w:val="ListBullet"/>
        <w:tabs>
          <w:tab w:val="clear" w:pos="360"/>
          <w:tab w:val="num" w:pos="170"/>
        </w:tabs>
        <w:ind w:left="170"/>
      </w:pPr>
      <w:r>
        <w:t>i</w:t>
      </w:r>
      <w:r w:rsidR="00BA3507">
        <w:t>nterpretation projects</w:t>
      </w:r>
    </w:p>
    <w:p w14:paraId="1D51728A" w14:textId="2CEB1622" w:rsidR="00BA3507" w:rsidRPr="00BA3507" w:rsidRDefault="00CC5D12" w:rsidP="00BA3507">
      <w:pPr>
        <w:pStyle w:val="ListBullet"/>
        <w:tabs>
          <w:tab w:val="clear" w:pos="360"/>
          <w:tab w:val="num" w:pos="170"/>
        </w:tabs>
        <w:ind w:left="170"/>
      </w:pPr>
      <w:r>
        <w:t>w</w:t>
      </w:r>
      <w:r w:rsidR="00E2048B">
        <w:t xml:space="preserve">orks </w:t>
      </w:r>
      <w:r w:rsidR="00BA3507" w:rsidRPr="00BA3507">
        <w:t xml:space="preserve">required by a condition of a Heritage Permit or other approval under the Heritage Act 2017, that are required to be </w:t>
      </w:r>
      <w:r w:rsidR="008475CE" w:rsidRPr="00BA3507">
        <w:t>conducted</w:t>
      </w:r>
      <w:r w:rsidR="00BA3507" w:rsidRPr="00BA3507">
        <w:t xml:space="preserve"> to mitigate the impact of development on heritage significance </w:t>
      </w:r>
    </w:p>
    <w:p w14:paraId="5E47EB5B" w14:textId="486E4A14" w:rsidR="00010B55" w:rsidRPr="00010B55" w:rsidRDefault="00CC5D12" w:rsidP="00010B55">
      <w:pPr>
        <w:pStyle w:val="ListBullet"/>
        <w:tabs>
          <w:tab w:val="clear" w:pos="360"/>
          <w:tab w:val="num" w:pos="170"/>
        </w:tabs>
        <w:ind w:left="170"/>
      </w:pPr>
      <w:r>
        <w:t>w</w:t>
      </w:r>
      <w:r w:rsidR="00010B55">
        <w:t xml:space="preserve">orks that are </w:t>
      </w:r>
      <w:r w:rsidR="00010B55" w:rsidRPr="00010B55">
        <w:t>the subject of State or Local Government Emergency or Priority Works Orders and Notices</w:t>
      </w:r>
    </w:p>
    <w:p w14:paraId="7903625C" w14:textId="4DBB3007" w:rsidR="00F15B9A" w:rsidRPr="00F15B9A" w:rsidRDefault="00CC5D12" w:rsidP="00F15B9A">
      <w:pPr>
        <w:pStyle w:val="ListBullet"/>
        <w:tabs>
          <w:tab w:val="clear" w:pos="360"/>
          <w:tab w:val="num" w:pos="170"/>
        </w:tabs>
        <w:ind w:left="170"/>
      </w:pPr>
      <w:r>
        <w:t>a</w:t>
      </w:r>
      <w:r w:rsidR="00F15B9A" w:rsidRPr="00F15B9A">
        <w:t>ctivities that have already started</w:t>
      </w:r>
    </w:p>
    <w:p w14:paraId="11E15A7C" w14:textId="0BBFE7BD" w:rsidR="00F15B9A" w:rsidRPr="00F15B9A" w:rsidRDefault="00CC5D12" w:rsidP="00F15B9A">
      <w:pPr>
        <w:pStyle w:val="ListBullet"/>
        <w:tabs>
          <w:tab w:val="clear" w:pos="360"/>
          <w:tab w:val="num" w:pos="170"/>
        </w:tabs>
        <w:ind w:left="170"/>
      </w:pPr>
      <w:r>
        <w:t>w</w:t>
      </w:r>
      <w:r w:rsidR="00F15B9A" w:rsidRPr="00F15B9A">
        <w:t>here duplicate services are in operation or planned for in a targeted community</w:t>
      </w:r>
    </w:p>
    <w:p w14:paraId="0D5912A7" w14:textId="3F835FDD" w:rsidR="00F15B9A" w:rsidRPr="00F15B9A" w:rsidRDefault="00CC5D12" w:rsidP="00F15B9A">
      <w:pPr>
        <w:pStyle w:val="ListBullet"/>
        <w:tabs>
          <w:tab w:val="clear" w:pos="360"/>
          <w:tab w:val="num" w:pos="170"/>
        </w:tabs>
        <w:ind w:left="170"/>
      </w:pPr>
      <w:r>
        <w:t>r</w:t>
      </w:r>
      <w:r w:rsidR="00F15B9A" w:rsidRPr="00F15B9A">
        <w:t xml:space="preserve">ecurrent operating costs, for example rent and utility costs, and/or activities establishing expectations of ongoing </w:t>
      </w:r>
      <w:r w:rsidR="007F696F" w:rsidRPr="00F15B9A">
        <w:t>funding</w:t>
      </w:r>
    </w:p>
    <w:p w14:paraId="2D2D4EB6" w14:textId="1F8A7174" w:rsidR="00F15B9A" w:rsidRDefault="00CC5D12" w:rsidP="00F15B9A">
      <w:pPr>
        <w:pStyle w:val="ListBullet"/>
        <w:tabs>
          <w:tab w:val="clear" w:pos="360"/>
          <w:tab w:val="num" w:pos="170"/>
        </w:tabs>
        <w:ind w:left="170"/>
      </w:pPr>
      <w:r>
        <w:t>a</w:t>
      </w:r>
      <w:r w:rsidR="00F15B9A" w:rsidRPr="00F15B9A">
        <w:t>ctivities located outside the State of Victoria</w:t>
      </w:r>
    </w:p>
    <w:p w14:paraId="03E8C228" w14:textId="2B550627" w:rsidR="00EF7260" w:rsidRDefault="00CC5D12" w:rsidP="00F15B9A">
      <w:pPr>
        <w:pStyle w:val="ListBullet"/>
        <w:tabs>
          <w:tab w:val="clear" w:pos="360"/>
          <w:tab w:val="num" w:pos="170"/>
        </w:tabs>
        <w:ind w:left="170"/>
      </w:pPr>
      <w:r>
        <w:t>e</w:t>
      </w:r>
      <w:r w:rsidR="00EF7260">
        <w:t xml:space="preserve">mployment or renumeration of staff </w:t>
      </w:r>
    </w:p>
    <w:p w14:paraId="3AF31FBB" w14:textId="2D933D8E" w:rsidR="00E93097" w:rsidRDefault="00CC5D12" w:rsidP="00E93097">
      <w:pPr>
        <w:pStyle w:val="ListBullet"/>
        <w:tabs>
          <w:tab w:val="clear" w:pos="360"/>
          <w:tab w:val="num" w:pos="170"/>
        </w:tabs>
        <w:ind w:left="170"/>
      </w:pPr>
      <w:bookmarkStart w:id="42" w:name="_Hlk149228502"/>
      <w:r>
        <w:t>p</w:t>
      </w:r>
      <w:r w:rsidR="00C70D8D">
        <w:t xml:space="preserve">rojects which do not respond to </w:t>
      </w:r>
      <w:r w:rsidR="000A4FA6">
        <w:t xml:space="preserve">the </w:t>
      </w:r>
      <w:r w:rsidR="00C70D8D">
        <w:t xml:space="preserve">heritage values </w:t>
      </w:r>
      <w:r w:rsidR="000A4FA6">
        <w:t>and conservation</w:t>
      </w:r>
      <w:r w:rsidR="00206A91">
        <w:t xml:space="preserve"> objectives </w:t>
      </w:r>
    </w:p>
    <w:p w14:paraId="33366641" w14:textId="10E53B5A" w:rsidR="00C70D8D" w:rsidRPr="00D569E4" w:rsidRDefault="00CC5D12" w:rsidP="00E93097">
      <w:pPr>
        <w:pStyle w:val="ListBullet"/>
        <w:tabs>
          <w:tab w:val="clear" w:pos="360"/>
          <w:tab w:val="num" w:pos="170"/>
        </w:tabs>
        <w:ind w:left="170"/>
      </w:pPr>
      <w:r>
        <w:t>a</w:t>
      </w:r>
      <w:r w:rsidR="00E93097">
        <w:t>ny other projects deemed ineligible after assessment of application</w:t>
      </w:r>
    </w:p>
    <w:p w14:paraId="3E1B927B" w14:textId="55B97709" w:rsidR="009A41F6" w:rsidRDefault="009A41F6" w:rsidP="00FE7941">
      <w:pPr>
        <w:pStyle w:val="Heading2"/>
        <w:numPr>
          <w:ilvl w:val="0"/>
          <w:numId w:val="14"/>
        </w:numPr>
        <w:tabs>
          <w:tab w:val="num" w:pos="482"/>
        </w:tabs>
        <w:ind w:left="482" w:hanging="369"/>
      </w:pPr>
      <w:bookmarkStart w:id="43" w:name="_Toc505782513"/>
      <w:bookmarkStart w:id="44" w:name="_Toc505863731"/>
      <w:bookmarkStart w:id="45" w:name="_Toc166069141"/>
      <w:bookmarkEnd w:id="42"/>
      <w:r>
        <w:t xml:space="preserve">What </w:t>
      </w:r>
      <w:r w:rsidR="00650C40">
        <w:t xml:space="preserve">is </w:t>
      </w:r>
      <w:r w:rsidR="000405CD">
        <w:t>the assessment c</w:t>
      </w:r>
      <w:r>
        <w:t>riteria?</w:t>
      </w:r>
      <w:bookmarkEnd w:id="43"/>
      <w:bookmarkEnd w:id="44"/>
      <w:bookmarkEnd w:id="45"/>
    </w:p>
    <w:p w14:paraId="0B97D605" w14:textId="7C5A39A2" w:rsidR="00C4517D" w:rsidRDefault="00A60B60" w:rsidP="009327C1">
      <w:pPr>
        <w:pStyle w:val="ListBullet"/>
        <w:numPr>
          <w:ilvl w:val="0"/>
          <w:numId w:val="0"/>
        </w:numPr>
        <w:tabs>
          <w:tab w:val="left" w:pos="720"/>
        </w:tabs>
      </w:pPr>
      <w:r>
        <w:t xml:space="preserve">First, applications </w:t>
      </w:r>
      <w:r w:rsidR="005F2DB9">
        <w:t xml:space="preserve">will be checked </w:t>
      </w:r>
      <w:r w:rsidR="00014C40">
        <w:t>for eligibility to make sure that the applicant and their activity are eligible for funding.</w:t>
      </w:r>
      <w:r w:rsidR="00364F74">
        <w:t xml:space="preserve"> After that a</w:t>
      </w:r>
      <w:r w:rsidR="005301CB">
        <w:t xml:space="preserve">pplications </w:t>
      </w:r>
      <w:r w:rsidR="00F354D1">
        <w:t xml:space="preserve">will be assessed using the criteria listed below. </w:t>
      </w:r>
      <w:r w:rsidR="00F354D1" w:rsidRPr="00F354D1">
        <w:t xml:space="preserve">Each criterion is given a percentage weighting to indicate its relative importance in the assessment process. </w:t>
      </w:r>
    </w:p>
    <w:p w14:paraId="269DB05A" w14:textId="326EE61D" w:rsidR="009A41F6" w:rsidRPr="00F354D1" w:rsidRDefault="009A41F6" w:rsidP="009A41F6">
      <w:pPr>
        <w:pStyle w:val="BodyText"/>
        <w:rPr>
          <w:b/>
          <w:bCs/>
        </w:rPr>
      </w:pPr>
      <w:r w:rsidRPr="00F354D1">
        <w:rPr>
          <w:b/>
          <w:bCs/>
        </w:rPr>
        <w:t xml:space="preserve">What? </w:t>
      </w:r>
      <w:r w:rsidR="00F354D1" w:rsidRPr="00F354D1">
        <w:rPr>
          <w:b/>
          <w:bCs/>
        </w:rPr>
        <w:t>50</w:t>
      </w:r>
      <w:r w:rsidRPr="00F354D1">
        <w:rPr>
          <w:b/>
          <w:bCs/>
        </w:rPr>
        <w:t>%</w:t>
      </w:r>
    </w:p>
    <w:p w14:paraId="0A834617" w14:textId="4C3EB10E" w:rsidR="009A41F6" w:rsidRPr="009F5361" w:rsidRDefault="008149CC" w:rsidP="000D3400">
      <w:pPr>
        <w:pStyle w:val="BodyText"/>
        <w:numPr>
          <w:ilvl w:val="0"/>
          <w:numId w:val="15"/>
        </w:numPr>
        <w:ind w:left="142" w:hanging="142"/>
        <w:rPr>
          <w:b/>
          <w:bCs/>
          <w:i/>
          <w:iCs/>
        </w:rPr>
      </w:pPr>
      <w:r>
        <w:t>a</w:t>
      </w:r>
      <w:r w:rsidR="006D234F">
        <w:t>pplicants must demonstrate the intended outcome of the project and how it aligns with the</w:t>
      </w:r>
      <w:r w:rsidR="004121F7">
        <w:t xml:space="preserve"> initiative’s</w:t>
      </w:r>
      <w:r w:rsidR="006D234F">
        <w:t xml:space="preserve"> objectives </w:t>
      </w:r>
    </w:p>
    <w:p w14:paraId="69248837" w14:textId="22ECEACF" w:rsidR="009A41F6" w:rsidRPr="00F354D1" w:rsidRDefault="009A41F6" w:rsidP="009A41F6">
      <w:pPr>
        <w:pStyle w:val="BodyText"/>
        <w:rPr>
          <w:b/>
          <w:bCs/>
        </w:rPr>
      </w:pPr>
      <w:r w:rsidRPr="00F354D1">
        <w:rPr>
          <w:b/>
          <w:bCs/>
        </w:rPr>
        <w:t xml:space="preserve">Why? </w:t>
      </w:r>
      <w:r w:rsidR="00F354D1" w:rsidRPr="00F354D1">
        <w:rPr>
          <w:b/>
          <w:bCs/>
        </w:rPr>
        <w:t>20</w:t>
      </w:r>
      <w:r w:rsidRPr="00F354D1">
        <w:rPr>
          <w:b/>
          <w:bCs/>
        </w:rPr>
        <w:t>%</w:t>
      </w:r>
    </w:p>
    <w:p w14:paraId="398A9819" w14:textId="3B3A58C6" w:rsidR="009A41F6" w:rsidRPr="009F5361" w:rsidRDefault="008149CC" w:rsidP="000D3400">
      <w:pPr>
        <w:pStyle w:val="BodyText"/>
        <w:numPr>
          <w:ilvl w:val="0"/>
          <w:numId w:val="15"/>
        </w:numPr>
        <w:ind w:left="142" w:hanging="142"/>
        <w:rPr>
          <w:b/>
          <w:bCs/>
          <w:i/>
          <w:iCs/>
        </w:rPr>
      </w:pPr>
      <w:r>
        <w:t>a</w:t>
      </w:r>
      <w:r w:rsidR="00687D9B">
        <w:t>pplicants must demonstrate why the project is needed</w:t>
      </w:r>
      <w:r w:rsidR="0029719C">
        <w:t xml:space="preserve"> in order to address the impact of the </w:t>
      </w:r>
      <w:r w:rsidR="000B622E">
        <w:t>disaster</w:t>
      </w:r>
      <w:r w:rsidR="00F354D1">
        <w:t xml:space="preserve"> to the place</w:t>
      </w:r>
      <w:r w:rsidR="0004691A">
        <w:t xml:space="preserve"> or object</w:t>
      </w:r>
      <w:r w:rsidR="00F354D1" w:rsidRPr="006330D0">
        <w:t>, including the urgency of the</w:t>
      </w:r>
      <w:r w:rsidR="0097405F">
        <w:t xml:space="preserve"> documentation or </w:t>
      </w:r>
      <w:r w:rsidR="007F696F" w:rsidRPr="006330D0">
        <w:t>works</w:t>
      </w:r>
      <w:r w:rsidR="009A41F6" w:rsidRPr="009F5361">
        <w:rPr>
          <w:b/>
          <w:bCs/>
          <w:i/>
          <w:iCs/>
        </w:rPr>
        <w:t xml:space="preserve"> </w:t>
      </w:r>
    </w:p>
    <w:p w14:paraId="14F9C310" w14:textId="4AC99E16" w:rsidR="009A41F6" w:rsidRPr="00F354D1" w:rsidRDefault="009A41F6" w:rsidP="009A41F6">
      <w:pPr>
        <w:pStyle w:val="BodyText"/>
        <w:rPr>
          <w:b/>
          <w:bCs/>
        </w:rPr>
      </w:pPr>
      <w:r w:rsidRPr="00F354D1">
        <w:rPr>
          <w:b/>
          <w:bCs/>
        </w:rPr>
        <w:t xml:space="preserve">How? </w:t>
      </w:r>
      <w:r w:rsidR="00F354D1" w:rsidRPr="00F354D1">
        <w:rPr>
          <w:b/>
          <w:bCs/>
        </w:rPr>
        <w:t>20</w:t>
      </w:r>
      <w:r w:rsidRPr="00F354D1">
        <w:rPr>
          <w:b/>
          <w:bCs/>
        </w:rPr>
        <w:t>%</w:t>
      </w:r>
    </w:p>
    <w:p w14:paraId="4CBCF755" w14:textId="03AD49AE" w:rsidR="009A41F6" w:rsidRPr="009F5361" w:rsidRDefault="008149CC" w:rsidP="000D3400">
      <w:pPr>
        <w:pStyle w:val="BodyText"/>
        <w:numPr>
          <w:ilvl w:val="0"/>
          <w:numId w:val="15"/>
        </w:numPr>
        <w:ind w:left="142" w:hanging="142"/>
        <w:rPr>
          <w:b/>
          <w:bCs/>
          <w:i/>
          <w:iCs/>
        </w:rPr>
      </w:pPr>
      <w:r>
        <w:t>a</w:t>
      </w:r>
      <w:r w:rsidR="00BE3197">
        <w:t>pplicants must demonstrate how t</w:t>
      </w:r>
      <w:r w:rsidR="00F354D1" w:rsidRPr="006330D0">
        <w:t>he proposed project will be undertake</w:t>
      </w:r>
      <w:r w:rsidR="00BE3197">
        <w:t>n in accordance with</w:t>
      </w:r>
      <w:r w:rsidR="00F354D1" w:rsidRPr="006330D0">
        <w:t xml:space="preserve"> </w:t>
      </w:r>
      <w:r w:rsidR="00F354D1">
        <w:t>an appropriate heritage conservation methodology</w:t>
      </w:r>
      <w:r w:rsidR="009A41F6" w:rsidRPr="009F5361">
        <w:rPr>
          <w:b/>
          <w:bCs/>
          <w:i/>
          <w:iCs/>
        </w:rPr>
        <w:t xml:space="preserve"> </w:t>
      </w:r>
    </w:p>
    <w:p w14:paraId="08694C67" w14:textId="5A15D367" w:rsidR="009A41F6" w:rsidRPr="00F354D1" w:rsidRDefault="009A41F6" w:rsidP="009A41F6">
      <w:pPr>
        <w:pStyle w:val="BodyText"/>
        <w:rPr>
          <w:b/>
          <w:bCs/>
        </w:rPr>
      </w:pPr>
      <w:r w:rsidRPr="00F354D1">
        <w:rPr>
          <w:b/>
          <w:bCs/>
        </w:rPr>
        <w:t xml:space="preserve">Who? </w:t>
      </w:r>
      <w:r w:rsidR="00F354D1" w:rsidRPr="00F354D1">
        <w:rPr>
          <w:b/>
          <w:bCs/>
        </w:rPr>
        <w:t>10</w:t>
      </w:r>
      <w:r w:rsidRPr="00F354D1">
        <w:rPr>
          <w:b/>
          <w:bCs/>
        </w:rPr>
        <w:t>%</w:t>
      </w:r>
    </w:p>
    <w:p w14:paraId="4AA4BAB3" w14:textId="17818E62" w:rsidR="009A41F6" w:rsidRPr="00C4517D" w:rsidRDefault="008149CC" w:rsidP="000D3400">
      <w:pPr>
        <w:pStyle w:val="BodyText"/>
        <w:numPr>
          <w:ilvl w:val="0"/>
          <w:numId w:val="15"/>
        </w:numPr>
        <w:ind w:left="142" w:hanging="142"/>
        <w:rPr>
          <w:b/>
          <w:bCs/>
          <w:i/>
          <w:iCs/>
        </w:rPr>
      </w:pPr>
      <w:r>
        <w:t>a</w:t>
      </w:r>
      <w:r w:rsidR="00FB3D6A">
        <w:t xml:space="preserve">pplicants must </w:t>
      </w:r>
      <w:r w:rsidR="00D17B4B">
        <w:t>identify who</w:t>
      </w:r>
      <w:r w:rsidR="00BF6060">
        <w:t xml:space="preserve"> w</w:t>
      </w:r>
      <w:r w:rsidR="00F354D1" w:rsidRPr="006330D0">
        <w:t xml:space="preserve">ill be conducting and overseeing the works </w:t>
      </w:r>
      <w:r w:rsidR="00C6131A">
        <w:t xml:space="preserve">or documentation project </w:t>
      </w:r>
      <w:r w:rsidR="00F354D1" w:rsidRPr="006330D0">
        <w:t>(i.e. a suitably qualified project manager, heritage architect or heritage professional</w:t>
      </w:r>
      <w:r w:rsidR="00F354D1">
        <w:t xml:space="preserve"> with </w:t>
      </w:r>
      <w:r w:rsidR="000B622E">
        <w:t>disaster</w:t>
      </w:r>
      <w:r w:rsidR="00F354D1">
        <w:t xml:space="preserve"> recovery experience</w:t>
      </w:r>
      <w:r w:rsidR="00F354D1" w:rsidRPr="006330D0">
        <w:t>)</w:t>
      </w:r>
    </w:p>
    <w:p w14:paraId="362E3638" w14:textId="54C1A7BB" w:rsidR="00F85328" w:rsidRDefault="005301CB" w:rsidP="009327C1">
      <w:pPr>
        <w:pStyle w:val="ListBullet"/>
        <w:numPr>
          <w:ilvl w:val="0"/>
          <w:numId w:val="0"/>
        </w:numPr>
        <w:tabs>
          <w:tab w:val="left" w:pos="720"/>
        </w:tabs>
        <w:jc w:val="both"/>
        <w:rPr>
          <w:rFonts w:cs="Times New Roman"/>
        </w:rPr>
      </w:pPr>
      <w:r>
        <w:t>Applications s</w:t>
      </w:r>
      <w:r w:rsidRPr="00F354D1">
        <w:t>hould address all relevant criteria</w:t>
      </w:r>
      <w:r>
        <w:t>.</w:t>
      </w:r>
      <w:r w:rsidR="00F85328">
        <w:t xml:space="preserve"> The application form will ask you to contact Heritage Victoria </w:t>
      </w:r>
      <w:r w:rsidR="00220B1D">
        <w:t xml:space="preserve">at </w:t>
      </w:r>
      <w:hyperlink r:id="rId36" w:history="1">
        <w:r w:rsidR="00220B1D" w:rsidRPr="00A75E2A">
          <w:rPr>
            <w:rStyle w:val="Hyperlink"/>
          </w:rPr>
          <w:t>living.heritage@transport.vic.gov.au</w:t>
        </w:r>
      </w:hyperlink>
      <w:r w:rsidR="00220B1D">
        <w:t xml:space="preserve"> </w:t>
      </w:r>
      <w:r w:rsidR="00F85328">
        <w:t>to discuss your project before submitting and yo</w:t>
      </w:r>
      <w:r w:rsidRPr="006330D0">
        <w:rPr>
          <w:rFonts w:cs="Times New Roman"/>
        </w:rPr>
        <w:t>u may be contacted during the assessment process to clarify elements of your application.</w:t>
      </w:r>
      <w:r w:rsidR="005058A5">
        <w:rPr>
          <w:rFonts w:cs="Times New Roman"/>
        </w:rPr>
        <w:t xml:space="preserve"> </w:t>
      </w:r>
    </w:p>
    <w:p w14:paraId="2AC7DA70" w14:textId="74AD449D" w:rsidR="00351EAE" w:rsidRDefault="00C4517D" w:rsidP="009327C1">
      <w:pPr>
        <w:pStyle w:val="ListBullet"/>
        <w:numPr>
          <w:ilvl w:val="0"/>
          <w:numId w:val="0"/>
        </w:numPr>
        <w:tabs>
          <w:tab w:val="left" w:pos="720"/>
        </w:tabs>
        <w:jc w:val="both"/>
        <w:rPr>
          <w:rFonts w:cs="Times New Roman"/>
        </w:rPr>
      </w:pPr>
      <w:r w:rsidRPr="003840E1">
        <w:rPr>
          <w:rFonts w:cs="Times New Roman"/>
        </w:rPr>
        <w:t>P</w:t>
      </w:r>
      <w:r w:rsidRPr="00A45523">
        <w:rPr>
          <w:rFonts w:cs="Times New Roman"/>
        </w:rPr>
        <w:t>rojects will be considered for funding until all funds have been distributed.</w:t>
      </w:r>
      <w:r w:rsidR="00261BF6">
        <w:rPr>
          <w:rFonts w:cs="Times New Roman"/>
        </w:rPr>
        <w:t xml:space="preserve"> </w:t>
      </w:r>
    </w:p>
    <w:p w14:paraId="434E8E8B" w14:textId="10C6B4C6" w:rsidR="00C4517D" w:rsidRDefault="00C4517D" w:rsidP="009327C1">
      <w:pPr>
        <w:pStyle w:val="ListBullet"/>
        <w:numPr>
          <w:ilvl w:val="0"/>
          <w:numId w:val="0"/>
        </w:numPr>
        <w:tabs>
          <w:tab w:val="left" w:pos="720"/>
        </w:tabs>
        <w:jc w:val="both"/>
        <w:rPr>
          <w:rFonts w:cs="Times New Roman"/>
        </w:rPr>
      </w:pPr>
      <w:r>
        <w:rPr>
          <w:rFonts w:cs="Times New Roman"/>
        </w:rPr>
        <w:t xml:space="preserve">The grant assessment and </w:t>
      </w:r>
      <w:r w:rsidR="00F212B2">
        <w:rPr>
          <w:rFonts w:cs="Times New Roman"/>
        </w:rPr>
        <w:t>decision-making</w:t>
      </w:r>
      <w:r>
        <w:rPr>
          <w:rFonts w:cs="Times New Roman"/>
        </w:rPr>
        <w:t xml:space="preserve"> process demonstrates the following key principles of </w:t>
      </w:r>
      <w:r w:rsidR="00DA763C">
        <w:rPr>
          <w:rFonts w:cs="Times New Roman"/>
        </w:rPr>
        <w:t xml:space="preserve">Victorian Government </w:t>
      </w:r>
      <w:r>
        <w:rPr>
          <w:rFonts w:cs="Times New Roman"/>
        </w:rPr>
        <w:t xml:space="preserve">grant management: </w:t>
      </w:r>
    </w:p>
    <w:p w14:paraId="37BF4469" w14:textId="1233AE0D" w:rsidR="00C4517D" w:rsidRPr="0086099F" w:rsidRDefault="009B60D7" w:rsidP="006B5278">
      <w:pPr>
        <w:pStyle w:val="ListBullet"/>
        <w:tabs>
          <w:tab w:val="clear" w:pos="360"/>
          <w:tab w:val="num" w:pos="142"/>
        </w:tabs>
        <w:spacing w:line="240" w:lineRule="auto"/>
        <w:ind w:hanging="340"/>
      </w:pPr>
      <w:r>
        <w:t>a</w:t>
      </w:r>
      <w:r w:rsidR="00C4517D" w:rsidRPr="0086099F">
        <w:t xml:space="preserve">lign with Government </w:t>
      </w:r>
      <w:r w:rsidR="007F696F" w:rsidRPr="0086099F">
        <w:t>policy</w:t>
      </w:r>
    </w:p>
    <w:p w14:paraId="3FB048C9" w14:textId="5F1D2D52" w:rsidR="00C4517D" w:rsidRPr="0086099F" w:rsidRDefault="009B60D7" w:rsidP="006B5278">
      <w:pPr>
        <w:pStyle w:val="ListBullet"/>
        <w:tabs>
          <w:tab w:val="clear" w:pos="360"/>
          <w:tab w:val="num" w:pos="142"/>
        </w:tabs>
        <w:spacing w:line="240" w:lineRule="auto"/>
        <w:ind w:hanging="340"/>
      </w:pPr>
      <w:r>
        <w:t>t</w:t>
      </w:r>
      <w:r w:rsidR="00C4517D" w:rsidRPr="0086099F">
        <w:t xml:space="preserve">ransparent and accountable </w:t>
      </w:r>
    </w:p>
    <w:p w14:paraId="68E51C49" w14:textId="7AE76F28" w:rsidR="00C4517D" w:rsidRPr="0086099F" w:rsidRDefault="009B60D7" w:rsidP="006B5278">
      <w:pPr>
        <w:pStyle w:val="ListBullet"/>
        <w:tabs>
          <w:tab w:val="clear" w:pos="360"/>
          <w:tab w:val="num" w:pos="142"/>
        </w:tabs>
        <w:spacing w:line="240" w:lineRule="auto"/>
        <w:ind w:hanging="340"/>
      </w:pPr>
      <w:r>
        <w:t>f</w:t>
      </w:r>
      <w:r w:rsidR="00C4517D" w:rsidRPr="0086099F">
        <w:t xml:space="preserve">air and equitable process </w:t>
      </w:r>
    </w:p>
    <w:p w14:paraId="387B117C" w14:textId="6DBA8A14" w:rsidR="00C4517D" w:rsidRPr="0086099F" w:rsidRDefault="009B60D7" w:rsidP="008B3132">
      <w:pPr>
        <w:pStyle w:val="ListBullet"/>
        <w:tabs>
          <w:tab w:val="clear" w:pos="360"/>
          <w:tab w:val="num" w:pos="142"/>
        </w:tabs>
        <w:spacing w:line="240" w:lineRule="auto"/>
        <w:ind w:left="142" w:hanging="142"/>
      </w:pPr>
      <w:r>
        <w:t>e</w:t>
      </w:r>
      <w:r w:rsidR="00C4517D" w:rsidRPr="0086099F">
        <w:t xml:space="preserve">fficient administration </w:t>
      </w:r>
    </w:p>
    <w:p w14:paraId="6899E170" w14:textId="5BE3AEB9" w:rsidR="002728D1" w:rsidRDefault="009B60D7" w:rsidP="006B5278">
      <w:pPr>
        <w:pStyle w:val="ListBullet"/>
        <w:tabs>
          <w:tab w:val="clear" w:pos="360"/>
          <w:tab w:val="num" w:pos="142"/>
        </w:tabs>
        <w:spacing w:line="240" w:lineRule="auto"/>
        <w:ind w:hanging="340"/>
      </w:pPr>
      <w:r>
        <w:t>i</w:t>
      </w:r>
      <w:r w:rsidR="00C4517D" w:rsidRPr="0086099F">
        <w:t xml:space="preserve">ntegrity of </w:t>
      </w:r>
      <w:r w:rsidR="000D3400">
        <w:t>i</w:t>
      </w:r>
      <w:r w:rsidR="00C4517D" w:rsidRPr="0086099F">
        <w:t xml:space="preserve">nformation </w:t>
      </w:r>
    </w:p>
    <w:p w14:paraId="2CF6B0D1" w14:textId="47AB7E41" w:rsidR="002728D1" w:rsidRPr="002728D1" w:rsidRDefault="002728D1" w:rsidP="00FE7941">
      <w:pPr>
        <w:pStyle w:val="Heading2"/>
        <w:numPr>
          <w:ilvl w:val="0"/>
          <w:numId w:val="14"/>
        </w:numPr>
        <w:tabs>
          <w:tab w:val="num" w:pos="482"/>
        </w:tabs>
        <w:ind w:left="482" w:hanging="369"/>
      </w:pPr>
      <w:bookmarkStart w:id="46" w:name="_Toc166069142"/>
      <w:r w:rsidRPr="002728D1">
        <w:t>How to scope your project</w:t>
      </w:r>
      <w:r w:rsidR="00166D33">
        <w:t xml:space="preserve"> and prepare your application</w:t>
      </w:r>
      <w:r w:rsidRPr="002728D1">
        <w:t>?</w:t>
      </w:r>
      <w:bookmarkEnd w:id="46"/>
    </w:p>
    <w:p w14:paraId="028F1B88" w14:textId="7729713B" w:rsidR="004A3EBD" w:rsidRDefault="004A3EBD" w:rsidP="009327C1">
      <w:pPr>
        <w:pStyle w:val="ListBullet"/>
        <w:numPr>
          <w:ilvl w:val="0"/>
          <w:numId w:val="0"/>
        </w:numPr>
        <w:tabs>
          <w:tab w:val="left" w:pos="720"/>
        </w:tabs>
      </w:pPr>
      <w:r>
        <w:t xml:space="preserve">The project scope should be clear and informed by </w:t>
      </w:r>
      <w:r w:rsidRPr="00234564">
        <w:rPr>
          <w:b/>
          <w:bCs/>
        </w:rPr>
        <w:t>professional heritage advice</w:t>
      </w:r>
      <w:r w:rsidR="00166D33">
        <w:t xml:space="preserve"> and the </w:t>
      </w:r>
      <w:r w:rsidR="00C17F07">
        <w:t>Heritage Victoria</w:t>
      </w:r>
      <w:r w:rsidR="00166D33">
        <w:t xml:space="preserve"> </w:t>
      </w:r>
      <w:r w:rsidR="00920C61">
        <w:t xml:space="preserve">Disaster </w:t>
      </w:r>
      <w:r w:rsidR="005C15A8">
        <w:t>Recovery</w:t>
      </w:r>
      <w:r w:rsidR="00166D33">
        <w:t xml:space="preserve"> Audit </w:t>
      </w:r>
      <w:r w:rsidR="008D68A1">
        <w:t xml:space="preserve">(where provided) </w:t>
      </w:r>
      <w:r w:rsidR="00166D33">
        <w:t>for the identified place</w:t>
      </w:r>
      <w:r>
        <w:t xml:space="preserve">. </w:t>
      </w:r>
      <w:r w:rsidR="009E5DCD">
        <w:t xml:space="preserve">Your application </w:t>
      </w:r>
      <w:r>
        <w:t>should include:</w:t>
      </w:r>
    </w:p>
    <w:p w14:paraId="2FFCE9AE" w14:textId="099DEBCF" w:rsidR="004A3EBD" w:rsidRPr="00B03044" w:rsidRDefault="008B3132" w:rsidP="004A3EBD">
      <w:pPr>
        <w:pStyle w:val="ListBullet"/>
        <w:tabs>
          <w:tab w:val="clear" w:pos="360"/>
          <w:tab w:val="num" w:pos="170"/>
        </w:tabs>
        <w:ind w:left="170"/>
        <w:rPr>
          <w:i/>
          <w:iCs/>
        </w:rPr>
      </w:pPr>
      <w:r>
        <w:t>a</w:t>
      </w:r>
      <w:r w:rsidR="004A3EBD">
        <w:t xml:space="preserve"> conservation methodology</w:t>
      </w:r>
    </w:p>
    <w:p w14:paraId="149D7BB9" w14:textId="4C5219D3" w:rsidR="004A3EBD" w:rsidRPr="00B03044" w:rsidRDefault="008B3132" w:rsidP="004A3EBD">
      <w:pPr>
        <w:pStyle w:val="ListBullet"/>
        <w:tabs>
          <w:tab w:val="clear" w:pos="360"/>
          <w:tab w:val="num" w:pos="170"/>
        </w:tabs>
        <w:ind w:left="170"/>
        <w:rPr>
          <w:i/>
          <w:iCs/>
        </w:rPr>
      </w:pPr>
      <w:r>
        <w:t>f</w:t>
      </w:r>
      <w:r w:rsidR="004A3EBD">
        <w:t xml:space="preserve">or physical works: </w:t>
      </w:r>
      <w:r w:rsidR="004A3EBD" w:rsidRPr="0027657B">
        <w:t xml:space="preserve">documentation to guide the works, such as a conservation works plan, conservation management plan, or condition </w:t>
      </w:r>
      <w:r w:rsidR="007F696F" w:rsidRPr="0027657B">
        <w:t>report</w:t>
      </w:r>
    </w:p>
    <w:p w14:paraId="78A034EE" w14:textId="54CF5BAE" w:rsidR="004A3EBD" w:rsidRPr="00572724" w:rsidRDefault="005E10E5" w:rsidP="004A3EBD">
      <w:pPr>
        <w:pStyle w:val="ListBullet"/>
        <w:tabs>
          <w:tab w:val="clear" w:pos="360"/>
          <w:tab w:val="num" w:pos="170"/>
        </w:tabs>
        <w:ind w:left="170"/>
        <w:rPr>
          <w:i/>
        </w:rPr>
      </w:pPr>
      <w:r>
        <w:t>f</w:t>
      </w:r>
      <w:r w:rsidR="004A3EBD">
        <w:t>or documentation projects: clear briefs outlining the investigations and reports</w:t>
      </w:r>
    </w:p>
    <w:p w14:paraId="4A9815FA" w14:textId="31FD05A4" w:rsidR="009E5DCD" w:rsidRPr="00476911" w:rsidRDefault="005E10E5" w:rsidP="00480FA4">
      <w:pPr>
        <w:pStyle w:val="ListBullet"/>
        <w:tabs>
          <w:tab w:val="clear" w:pos="360"/>
          <w:tab w:val="num" w:pos="170"/>
        </w:tabs>
        <w:ind w:left="170"/>
        <w:rPr>
          <w:i/>
          <w:iCs/>
        </w:rPr>
      </w:pPr>
      <w:r>
        <w:t>r</w:t>
      </w:r>
      <w:r w:rsidR="009E5DCD">
        <w:t xml:space="preserve">ecent written quotes </w:t>
      </w:r>
    </w:p>
    <w:p w14:paraId="51AEEC15" w14:textId="254AE549" w:rsidR="00480FA4" w:rsidRPr="00476911" w:rsidRDefault="005E10E5" w:rsidP="00476911">
      <w:pPr>
        <w:pStyle w:val="ListBullet"/>
        <w:tabs>
          <w:tab w:val="clear" w:pos="360"/>
          <w:tab w:val="num" w:pos="170"/>
        </w:tabs>
        <w:ind w:left="170"/>
        <w:rPr>
          <w:i/>
          <w:iCs/>
        </w:rPr>
      </w:pPr>
      <w:r>
        <w:t>i</w:t>
      </w:r>
      <w:r w:rsidR="00480FA4" w:rsidRPr="0042764D">
        <w:t xml:space="preserve">t is recommended that for all </w:t>
      </w:r>
      <w:r w:rsidR="00480FA4">
        <w:t xml:space="preserve">disaster </w:t>
      </w:r>
      <w:r w:rsidR="00480FA4" w:rsidRPr="0042764D">
        <w:t>affected heritage places,</w:t>
      </w:r>
      <w:r w:rsidR="00C818FD">
        <w:t xml:space="preserve"> </w:t>
      </w:r>
      <w:r w:rsidR="009774CC">
        <w:t xml:space="preserve">sound </w:t>
      </w:r>
      <w:r w:rsidR="00C818FD">
        <w:t xml:space="preserve">risk management planning guides recovery works and projects. </w:t>
      </w:r>
      <w:r w:rsidR="00480FA4" w:rsidRPr="0042764D">
        <w:t xml:space="preserve"> </w:t>
      </w:r>
    </w:p>
    <w:p w14:paraId="412D298D" w14:textId="486C0CD3" w:rsidR="004A3EBD" w:rsidRPr="007201DE" w:rsidRDefault="004A3EBD" w:rsidP="009327C1">
      <w:pPr>
        <w:pStyle w:val="ListBullet"/>
        <w:numPr>
          <w:ilvl w:val="0"/>
          <w:numId w:val="0"/>
        </w:numPr>
        <w:rPr>
          <w:b/>
          <w:bCs/>
        </w:rPr>
      </w:pPr>
      <w:r w:rsidRPr="007201DE">
        <w:rPr>
          <w:b/>
          <w:bCs/>
        </w:rPr>
        <w:t xml:space="preserve">Heritage </w:t>
      </w:r>
      <w:r w:rsidR="00354C1E">
        <w:rPr>
          <w:b/>
          <w:bCs/>
        </w:rPr>
        <w:t xml:space="preserve">Professional </w:t>
      </w:r>
      <w:r w:rsidR="00853BE0">
        <w:rPr>
          <w:b/>
          <w:bCs/>
        </w:rPr>
        <w:t>requirements</w:t>
      </w:r>
    </w:p>
    <w:p w14:paraId="1CC832F6" w14:textId="7049E59B" w:rsidR="004A3EBD" w:rsidRPr="002676F8" w:rsidRDefault="00757A5E" w:rsidP="009327C1">
      <w:pPr>
        <w:pStyle w:val="ListBullet"/>
        <w:numPr>
          <w:ilvl w:val="0"/>
          <w:numId w:val="0"/>
        </w:numPr>
        <w:rPr>
          <w:i/>
          <w:iCs/>
        </w:rPr>
      </w:pPr>
      <w:r>
        <w:t>It is mandatory that an</w:t>
      </w:r>
      <w:r w:rsidR="00C05C00">
        <w:t xml:space="preserve"> appropriately qualified heritage professional </w:t>
      </w:r>
      <w:r>
        <w:t xml:space="preserve">is </w:t>
      </w:r>
      <w:r w:rsidR="007B3D1D">
        <w:t xml:space="preserve">involved to develop the project scope and, if successful, provide heritage advice throughout. The heritage professional </w:t>
      </w:r>
      <w:r w:rsidR="005F2493">
        <w:t xml:space="preserve">can provide </w:t>
      </w:r>
      <w:r w:rsidR="004A3EBD">
        <w:t xml:space="preserve">advice on the condition of the place or object, the key risks to significance and propose a scope of works to address these risks. </w:t>
      </w:r>
      <w:r w:rsidR="0097405F">
        <w:t xml:space="preserve">For guidance on consultants, visit: </w:t>
      </w:r>
      <w:hyperlink r:id="rId37" w:history="1">
        <w:r w:rsidR="0097405F" w:rsidRPr="00A725A1">
          <w:rPr>
            <w:rStyle w:val="Hyperlink"/>
          </w:rPr>
          <w:t>https://www.heritage.vic.gov.au/protecting-our-heritage/find-a-heritage-consultant</w:t>
        </w:r>
      </w:hyperlink>
    </w:p>
    <w:p w14:paraId="0CFAF2E2" w14:textId="69CD63D9" w:rsidR="004A3EBD" w:rsidRPr="00B03044" w:rsidRDefault="004A3EBD" w:rsidP="0009196C">
      <w:pPr>
        <w:pStyle w:val="ListBullet"/>
        <w:numPr>
          <w:ilvl w:val="0"/>
          <w:numId w:val="0"/>
        </w:numPr>
        <w:rPr>
          <w:i/>
          <w:iCs/>
        </w:rPr>
      </w:pPr>
      <w:r>
        <w:t xml:space="preserve">Projects are assessed on whether an appropriate conservation approach with a clear methodology has been proposed. </w:t>
      </w:r>
    </w:p>
    <w:p w14:paraId="412F5DF5" w14:textId="3E6D52A4" w:rsidR="004A3EBD" w:rsidRPr="004A3EBD" w:rsidRDefault="004A3EBD" w:rsidP="0009196C">
      <w:pPr>
        <w:pStyle w:val="ListBullet"/>
        <w:numPr>
          <w:ilvl w:val="0"/>
          <w:numId w:val="0"/>
        </w:numPr>
        <w:rPr>
          <w:b/>
          <w:bCs/>
        </w:rPr>
      </w:pPr>
      <w:r w:rsidRPr="004A3EBD">
        <w:rPr>
          <w:b/>
          <w:bCs/>
        </w:rPr>
        <w:t xml:space="preserve">Project Manager </w:t>
      </w:r>
      <w:r w:rsidR="00853BE0">
        <w:rPr>
          <w:b/>
          <w:bCs/>
        </w:rPr>
        <w:t>requirements</w:t>
      </w:r>
    </w:p>
    <w:p w14:paraId="59935754" w14:textId="1B7FC5C4" w:rsidR="005058A5" w:rsidRPr="00E62B2F" w:rsidRDefault="004A3EBD" w:rsidP="00E62B2F">
      <w:pPr>
        <w:pStyle w:val="ListBullet2"/>
        <w:numPr>
          <w:ilvl w:val="0"/>
          <w:numId w:val="0"/>
        </w:numPr>
        <w:rPr>
          <w:i/>
          <w:iCs/>
        </w:rPr>
      </w:pPr>
      <w:r w:rsidRPr="00A15ED7">
        <w:t>An appropriately qualified project manager, with experience in heritage conservation, is mandatory</w:t>
      </w:r>
      <w:r w:rsidR="00234564">
        <w:t xml:space="preserve">. This role may also be filled by the heritage professional. </w:t>
      </w:r>
      <w:r w:rsidR="00223521">
        <w:t xml:space="preserve">Some 10% of the </w:t>
      </w:r>
      <w:r w:rsidRPr="00A15ED7">
        <w:t>grant funds may be used to fund this. If applicable, the project manager should be nominated in the application and costs included.</w:t>
      </w:r>
      <w:r>
        <w:t xml:space="preserve"> </w:t>
      </w:r>
      <w:r w:rsidRPr="00A15ED7">
        <w:t>A grants project manager role is to</w:t>
      </w:r>
      <w:r>
        <w:t xml:space="preserve"> </w:t>
      </w:r>
      <w:r w:rsidRPr="00A15ED7">
        <w:t>administer the grant funding</w:t>
      </w:r>
      <w:r>
        <w:t xml:space="preserve">, </w:t>
      </w:r>
      <w:r w:rsidRPr="00A15ED7">
        <w:t>ensure that funding timelines are met</w:t>
      </w:r>
      <w:r>
        <w:t xml:space="preserve">, </w:t>
      </w:r>
      <w:r w:rsidRPr="00A15ED7">
        <w:t>undertake reporting as required</w:t>
      </w:r>
      <w:r>
        <w:t xml:space="preserve"> and </w:t>
      </w:r>
      <w:r w:rsidR="00234564">
        <w:t xml:space="preserve">manage the budget. </w:t>
      </w:r>
      <w:r w:rsidR="00ED40EA">
        <w:t xml:space="preserve">Grant funds cannot fund internal </w:t>
      </w:r>
      <w:r w:rsidRPr="004048DD">
        <w:t>project management expenses.</w:t>
      </w:r>
    </w:p>
    <w:p w14:paraId="302F7F66" w14:textId="224559D0" w:rsidR="00166D33" w:rsidRPr="00166D33" w:rsidRDefault="00166D33" w:rsidP="00882946">
      <w:pPr>
        <w:pStyle w:val="ListBullet"/>
        <w:numPr>
          <w:ilvl w:val="0"/>
          <w:numId w:val="0"/>
        </w:numPr>
        <w:rPr>
          <w:b/>
          <w:bCs/>
        </w:rPr>
      </w:pPr>
      <w:r w:rsidRPr="00166D33">
        <w:rPr>
          <w:b/>
          <w:bCs/>
        </w:rPr>
        <w:t>Preparing your application</w:t>
      </w:r>
    </w:p>
    <w:p w14:paraId="7DFDB875" w14:textId="7E456FE2" w:rsidR="00166D33" w:rsidRPr="00166D33" w:rsidRDefault="00166D33" w:rsidP="00882946">
      <w:pPr>
        <w:pStyle w:val="ListBullet"/>
        <w:numPr>
          <w:ilvl w:val="0"/>
          <w:numId w:val="0"/>
        </w:numPr>
      </w:pPr>
      <w:r w:rsidRPr="00166D33">
        <w:t xml:space="preserve">Document a project scope and prepare a budget. </w:t>
      </w:r>
      <w:r w:rsidR="005A233D">
        <w:t>Ensure your budget includes GST</w:t>
      </w:r>
      <w:r w:rsidR="000D68E5">
        <w:t xml:space="preserve"> </w:t>
      </w:r>
      <w:r w:rsidR="002215F6">
        <w:t xml:space="preserve">costs </w:t>
      </w:r>
      <w:r w:rsidR="00E145FA">
        <w:t>where applicable.</w:t>
      </w:r>
    </w:p>
    <w:p w14:paraId="099A6E59" w14:textId="2305AD56" w:rsidR="00166D33" w:rsidRPr="00166D33" w:rsidRDefault="008F3597" w:rsidP="00882946">
      <w:pPr>
        <w:pStyle w:val="ListBullet"/>
        <w:numPr>
          <w:ilvl w:val="0"/>
          <w:numId w:val="0"/>
        </w:numPr>
      </w:pPr>
      <w:r>
        <w:t>For works projects, y</w:t>
      </w:r>
      <w:r w:rsidR="00166D33" w:rsidRPr="00166D33">
        <w:t xml:space="preserve">ou will need to include your sound scoping documentation prepared by a heritage professional, such as a condition report, scope of works or conservation management plan or conservation works plan to guide the required works. </w:t>
      </w:r>
      <w:r>
        <w:t xml:space="preserve"> A </w:t>
      </w:r>
      <w:r w:rsidRPr="00166D33">
        <w:t>valid Heritage Permit or Permit Exemption is advantageous.</w:t>
      </w:r>
      <w:r w:rsidR="001344BC">
        <w:t xml:space="preserve"> Note</w:t>
      </w:r>
      <w:r w:rsidR="001344BC" w:rsidRPr="001344BC">
        <w:t xml:space="preserve"> </w:t>
      </w:r>
      <w:r w:rsidR="001344BC">
        <w:t>Heritage Victoria will not reimburse costs associated with the application process.</w:t>
      </w:r>
    </w:p>
    <w:p w14:paraId="426A5738" w14:textId="04D01920" w:rsidR="00166D33" w:rsidRDefault="00166D33" w:rsidP="00882946">
      <w:pPr>
        <w:pStyle w:val="ListBullet"/>
        <w:numPr>
          <w:ilvl w:val="0"/>
          <w:numId w:val="0"/>
        </w:numPr>
        <w:spacing w:before="0" w:line="240" w:lineRule="auto"/>
      </w:pPr>
      <w:r w:rsidRPr="00166D33">
        <w:t xml:space="preserve">You will need to include a sound budget that clearly breaks down the costs of each project element and includes a 15% contingency and an allowance to prepare a Cyclical Maintenance Plan. A </w:t>
      </w:r>
      <w:r w:rsidR="00C64CDE">
        <w:t>C</w:t>
      </w:r>
      <w:r w:rsidRPr="00166D33">
        <w:t xml:space="preserve">yclical </w:t>
      </w:r>
      <w:r w:rsidR="00C64CDE">
        <w:t>M</w:t>
      </w:r>
      <w:r w:rsidRPr="00166D33">
        <w:t xml:space="preserve">aintenance </w:t>
      </w:r>
      <w:r w:rsidR="00C64CDE">
        <w:t>P</w:t>
      </w:r>
      <w:r w:rsidRPr="00166D33">
        <w:t>lan is required at the completion of the project and provides guidance on future maintenance and care</w:t>
      </w:r>
      <w:r w:rsidR="00B1325F">
        <w:t xml:space="preserve">. </w:t>
      </w:r>
      <w:r w:rsidRPr="00166D33">
        <w:t xml:space="preserve">Your heritage professional will be able to prepare this. </w:t>
      </w:r>
    </w:p>
    <w:p w14:paraId="68CC607E" w14:textId="13142B01" w:rsidR="004D64C3" w:rsidRPr="00B15839" w:rsidRDefault="00E16BD4" w:rsidP="00F93D84">
      <w:pPr>
        <w:pStyle w:val="BoldHeading"/>
        <w:spacing w:before="0" w:after="120" w:line="240" w:lineRule="auto"/>
      </w:pPr>
      <w:r w:rsidRPr="00B15839">
        <w:t>Archaeology</w:t>
      </w:r>
    </w:p>
    <w:p w14:paraId="035B9C6C" w14:textId="5B7C18EF" w:rsidR="00DA79A4" w:rsidRPr="000B1BA0" w:rsidRDefault="00DA79A4" w:rsidP="00F93D84">
      <w:pPr>
        <w:pStyle w:val="Default"/>
        <w:spacing w:after="120"/>
        <w:rPr>
          <w:rFonts w:asciiTheme="minorHAnsi" w:hAnsiTheme="minorHAnsi" w:cstheme="minorHAnsi"/>
          <w:color w:val="363534" w:themeColor="text1"/>
          <w:sz w:val="20"/>
          <w:szCs w:val="20"/>
        </w:rPr>
      </w:pPr>
      <w:r w:rsidRPr="000B1BA0">
        <w:rPr>
          <w:rFonts w:asciiTheme="minorHAnsi" w:hAnsiTheme="minorHAnsi" w:cstheme="minorHAnsi"/>
          <w:color w:val="363534" w:themeColor="text1"/>
          <w:sz w:val="20"/>
          <w:szCs w:val="20"/>
        </w:rPr>
        <w:t xml:space="preserve">If your project involves digging or disturbing the ground, you must take the potential archaeology of the site into consideration. All land in Victoria has the potential to be archaeologically significant. Both historic and Aboriginal archaeology must be considered. </w:t>
      </w:r>
    </w:p>
    <w:p w14:paraId="6C8C8232" w14:textId="05CBCAB3" w:rsidR="00DA79A4" w:rsidRPr="000B1BA0" w:rsidRDefault="00DA79A4" w:rsidP="00476911">
      <w:pPr>
        <w:pStyle w:val="Default"/>
        <w:spacing w:after="120"/>
        <w:rPr>
          <w:rFonts w:asciiTheme="minorHAnsi" w:hAnsiTheme="minorHAnsi" w:cstheme="minorHAnsi"/>
          <w:color w:val="363534" w:themeColor="text1"/>
          <w:sz w:val="20"/>
          <w:szCs w:val="20"/>
        </w:rPr>
      </w:pPr>
      <w:r w:rsidRPr="000B1BA0">
        <w:rPr>
          <w:rFonts w:asciiTheme="minorHAnsi" w:hAnsiTheme="minorHAnsi" w:cstheme="minorHAnsi"/>
          <w:color w:val="363534" w:themeColor="text1"/>
          <w:sz w:val="20"/>
          <w:szCs w:val="20"/>
        </w:rPr>
        <w:t xml:space="preserve">To see if there is likely to be significant archaeology on your project site, you should check your site on VicPlan, where areas of Aboriginal cultural heritage sensitivity and places on the Victorian Heritage Inventory are mapped. You can access VicPlan at </w:t>
      </w:r>
      <w:hyperlink r:id="rId38" w:history="1">
        <w:r w:rsidR="004755B7" w:rsidRPr="009C2558">
          <w:rPr>
            <w:rStyle w:val="Hyperlink"/>
            <w:rFonts w:asciiTheme="minorHAnsi" w:hAnsiTheme="minorHAnsi" w:cstheme="minorHAnsi"/>
            <w:sz w:val="20"/>
            <w:szCs w:val="20"/>
          </w:rPr>
          <w:t>https://mapshare.vic.gov.au/vicplan/</w:t>
        </w:r>
      </w:hyperlink>
      <w:r w:rsidR="004755B7">
        <w:rPr>
          <w:rFonts w:asciiTheme="minorHAnsi" w:hAnsiTheme="minorHAnsi" w:cstheme="minorHAnsi"/>
          <w:sz w:val="20"/>
          <w:szCs w:val="20"/>
        </w:rPr>
        <w:t>.</w:t>
      </w:r>
      <w:r w:rsidR="004755B7" w:rsidRPr="000B1BA0">
        <w:rPr>
          <w:rFonts w:asciiTheme="minorHAnsi" w:hAnsiTheme="minorHAnsi" w:cstheme="minorHAnsi"/>
          <w:color w:val="363534" w:themeColor="text1"/>
          <w:sz w:val="20"/>
          <w:szCs w:val="20"/>
        </w:rPr>
        <w:t xml:space="preserve"> </w:t>
      </w:r>
      <w:r w:rsidRPr="000B1BA0">
        <w:rPr>
          <w:rFonts w:asciiTheme="minorHAnsi" w:hAnsiTheme="minorHAnsi" w:cstheme="minorHAnsi"/>
          <w:color w:val="363534" w:themeColor="text1"/>
          <w:sz w:val="20"/>
          <w:szCs w:val="20"/>
        </w:rPr>
        <w:t xml:space="preserve"> Don’t forget to filter the VicPlan layers to ensure heritage sites are shown. </w:t>
      </w:r>
    </w:p>
    <w:p w14:paraId="7FE28638" w14:textId="078E35BC" w:rsidR="00B15839" w:rsidRPr="00410E35" w:rsidRDefault="007E097A" w:rsidP="00476911">
      <w:pPr>
        <w:pStyle w:val="BodyText"/>
      </w:pPr>
      <w:r>
        <w:t>If your site is on the Victorian Heritage Inventory, you will also need to include the Heritage Inventory number in your application.</w:t>
      </w:r>
    </w:p>
    <w:p w14:paraId="0BA1565B" w14:textId="77777777" w:rsidR="009A41F6" w:rsidRPr="002E651B" w:rsidRDefault="009A41F6" w:rsidP="00A27BB1">
      <w:pPr>
        <w:pStyle w:val="Heading2"/>
        <w:numPr>
          <w:ilvl w:val="0"/>
          <w:numId w:val="14"/>
        </w:numPr>
        <w:tabs>
          <w:tab w:val="num" w:pos="709"/>
        </w:tabs>
        <w:ind w:left="567" w:hanging="425"/>
      </w:pPr>
      <w:bookmarkStart w:id="47" w:name="_Toc505782514"/>
      <w:bookmarkStart w:id="48" w:name="_Toc505863732"/>
      <w:bookmarkStart w:id="49" w:name="_Toc166069143"/>
      <w:r w:rsidRPr="002E651B">
        <w:t>What supporting documents will need to be provided?</w:t>
      </w:r>
      <w:bookmarkEnd w:id="47"/>
      <w:bookmarkEnd w:id="48"/>
      <w:bookmarkEnd w:id="49"/>
    </w:p>
    <w:p w14:paraId="600E72E9" w14:textId="4243ED1B" w:rsidR="00166D33" w:rsidRPr="002E651B" w:rsidRDefault="005058A5" w:rsidP="00882946">
      <w:pPr>
        <w:pStyle w:val="ListBullet"/>
        <w:numPr>
          <w:ilvl w:val="0"/>
          <w:numId w:val="0"/>
        </w:numPr>
        <w:tabs>
          <w:tab w:val="left" w:pos="720"/>
        </w:tabs>
      </w:pPr>
      <w:r>
        <w:t xml:space="preserve">The application form will request </w:t>
      </w:r>
      <w:r w:rsidR="009A41F6" w:rsidRPr="002E651B">
        <w:t xml:space="preserve">the following documents </w:t>
      </w:r>
      <w:r>
        <w:t xml:space="preserve">to be submitted </w:t>
      </w:r>
      <w:r w:rsidR="009A41F6" w:rsidRPr="002E651B">
        <w:t xml:space="preserve">your </w:t>
      </w:r>
      <w:r w:rsidR="00166D33" w:rsidRPr="002E651B">
        <w:t>application</w:t>
      </w:r>
      <w:r w:rsidR="009A41F6" w:rsidRPr="002E651B">
        <w:t>:</w:t>
      </w:r>
    </w:p>
    <w:p w14:paraId="57BFA45C" w14:textId="3B8CA0A8" w:rsidR="00166D33" w:rsidRPr="00166D33" w:rsidRDefault="00754D2F" w:rsidP="00166D33">
      <w:pPr>
        <w:pStyle w:val="ListBullet"/>
        <w:tabs>
          <w:tab w:val="clear" w:pos="360"/>
          <w:tab w:val="num" w:pos="170"/>
        </w:tabs>
        <w:ind w:left="170"/>
      </w:pPr>
      <w:r>
        <w:t>a</w:t>
      </w:r>
      <w:r w:rsidR="00166D33" w:rsidRPr="00166D33">
        <w:t xml:space="preserve"> scanned copy of the relevant certificate of title </w:t>
      </w:r>
    </w:p>
    <w:p w14:paraId="083A1448" w14:textId="1CFC22FA" w:rsidR="002E651B" w:rsidRPr="002E651B" w:rsidRDefault="00754D2F" w:rsidP="002E651B">
      <w:pPr>
        <w:pStyle w:val="ListBullet"/>
        <w:tabs>
          <w:tab w:val="clear" w:pos="360"/>
          <w:tab w:val="num" w:pos="170"/>
        </w:tabs>
        <w:ind w:left="170"/>
      </w:pPr>
      <w:r>
        <w:t>s</w:t>
      </w:r>
      <w:r w:rsidR="002E651B" w:rsidRPr="002E651B">
        <w:t>igned letter of consent from the owner for the project (if you are not the owner)</w:t>
      </w:r>
    </w:p>
    <w:p w14:paraId="30F1BF8C" w14:textId="37C4EB6A" w:rsidR="0093483E" w:rsidRDefault="00754D2F" w:rsidP="002E651B">
      <w:pPr>
        <w:pStyle w:val="ListBullet"/>
        <w:tabs>
          <w:tab w:val="clear" w:pos="360"/>
          <w:tab w:val="num" w:pos="170"/>
        </w:tabs>
        <w:ind w:left="170"/>
      </w:pPr>
      <w:r>
        <w:t>s</w:t>
      </w:r>
      <w:r w:rsidR="002E651B" w:rsidRPr="002E651B">
        <w:t>upporting information and photos/images showing the condition of the place</w:t>
      </w:r>
      <w:r w:rsidR="00C83AB7">
        <w:t xml:space="preserve"> </w:t>
      </w:r>
    </w:p>
    <w:p w14:paraId="1C927328" w14:textId="45ABFBFE" w:rsidR="002E651B" w:rsidRDefault="00754D2F" w:rsidP="002E651B">
      <w:pPr>
        <w:pStyle w:val="ListBullet"/>
        <w:tabs>
          <w:tab w:val="clear" w:pos="360"/>
          <w:tab w:val="num" w:pos="170"/>
        </w:tabs>
        <w:ind w:left="170"/>
      </w:pPr>
      <w:r>
        <w:t>s</w:t>
      </w:r>
      <w:r w:rsidR="002E651B" w:rsidRPr="002E651B">
        <w:t>upporting information on project scope and how the</w:t>
      </w:r>
      <w:r w:rsidR="00234564">
        <w:t xml:space="preserve"> documentation project or</w:t>
      </w:r>
      <w:r w:rsidR="002E651B" w:rsidRPr="002E651B">
        <w:t xml:space="preserve"> proposed works will mitigate the identified risks</w:t>
      </w:r>
    </w:p>
    <w:p w14:paraId="53F39406" w14:textId="26FF9DAE" w:rsidR="004F14AB" w:rsidRPr="002E651B" w:rsidRDefault="004F14AB" w:rsidP="002E651B">
      <w:pPr>
        <w:pStyle w:val="ListBullet"/>
        <w:tabs>
          <w:tab w:val="clear" w:pos="360"/>
          <w:tab w:val="num" w:pos="170"/>
        </w:tabs>
        <w:ind w:left="170"/>
      </w:pPr>
      <w:r>
        <w:t xml:space="preserve">a timeframe </w:t>
      </w:r>
      <w:r w:rsidR="005829B9">
        <w:t>for</w:t>
      </w:r>
      <w:r>
        <w:t xml:space="preserve"> project implementation </w:t>
      </w:r>
    </w:p>
    <w:p w14:paraId="3637D16E" w14:textId="7B13B12E" w:rsidR="00025E67" w:rsidRPr="002E651B" w:rsidRDefault="00754D2F" w:rsidP="002E651B">
      <w:pPr>
        <w:pStyle w:val="ListBullet"/>
        <w:tabs>
          <w:tab w:val="clear" w:pos="360"/>
          <w:tab w:val="num" w:pos="170"/>
        </w:tabs>
        <w:ind w:left="170"/>
      </w:pPr>
      <w:r>
        <w:t>s</w:t>
      </w:r>
      <w:r w:rsidR="00B15839">
        <w:t xml:space="preserve">tatement on how the project will </w:t>
      </w:r>
      <w:r w:rsidR="00025E67">
        <w:t>deliver a social or community benefit</w:t>
      </w:r>
      <w:r w:rsidR="00B92D9A">
        <w:t xml:space="preserve"> or letters of support </w:t>
      </w:r>
      <w:r w:rsidR="00025E67">
        <w:t xml:space="preserve">  </w:t>
      </w:r>
    </w:p>
    <w:p w14:paraId="1207FB13" w14:textId="74AF50EF" w:rsidR="002E651B" w:rsidRPr="002E651B" w:rsidRDefault="00754D2F" w:rsidP="002E651B">
      <w:pPr>
        <w:pStyle w:val="ListBullet"/>
        <w:tabs>
          <w:tab w:val="clear" w:pos="360"/>
          <w:tab w:val="num" w:pos="170"/>
        </w:tabs>
        <w:ind w:left="170"/>
      </w:pPr>
      <w:r>
        <w:t>a</w:t>
      </w:r>
      <w:r w:rsidR="00616E16">
        <w:t xml:space="preserve"> written </w:t>
      </w:r>
      <w:r w:rsidR="002E651B" w:rsidRPr="002E651B">
        <w:t xml:space="preserve">quote (GST inclusive) for the proposed works for each eligible component of works, totalling the estimated project budget </w:t>
      </w:r>
    </w:p>
    <w:p w14:paraId="15707CB3" w14:textId="7EE9E6F2" w:rsidR="002E651B" w:rsidRDefault="00754D2F" w:rsidP="002E651B">
      <w:pPr>
        <w:pStyle w:val="ListBullet"/>
        <w:tabs>
          <w:tab w:val="clear" w:pos="360"/>
          <w:tab w:val="num" w:pos="170"/>
        </w:tabs>
        <w:ind w:left="170"/>
      </w:pPr>
      <w:r>
        <w:t>q</w:t>
      </w:r>
      <w:r w:rsidR="002E651B" w:rsidRPr="002E651B">
        <w:t>uotes must be dated and have been obtained within the last six (6) months. Ensure quotes are broken-down, detailed and based on the same scope of works for comparison. Quoted works should match the project scope and budget.</w:t>
      </w:r>
    </w:p>
    <w:p w14:paraId="76C41110" w14:textId="1FF1542F" w:rsidR="002E651B" w:rsidRDefault="00D26D32" w:rsidP="00160E5C">
      <w:pPr>
        <w:pStyle w:val="ListBullet"/>
        <w:tabs>
          <w:tab w:val="clear" w:pos="360"/>
          <w:tab w:val="num" w:pos="170"/>
        </w:tabs>
        <w:ind w:left="170"/>
      </w:pPr>
      <w:r>
        <w:t>w</w:t>
      </w:r>
      <w:r w:rsidR="002E651B" w:rsidRPr="002E651B">
        <w:t xml:space="preserve">here applicable, proof of not-for-profit status or Committee of Management status </w:t>
      </w:r>
    </w:p>
    <w:p w14:paraId="77F7644D" w14:textId="67AC5FCC" w:rsidR="008038E6" w:rsidRDefault="00D26D32" w:rsidP="00275947">
      <w:pPr>
        <w:pStyle w:val="ListBullet"/>
        <w:tabs>
          <w:tab w:val="clear" w:pos="360"/>
          <w:tab w:val="num" w:pos="170"/>
        </w:tabs>
        <w:ind w:left="170"/>
      </w:pPr>
      <w:r>
        <w:t>e</w:t>
      </w:r>
      <w:r w:rsidR="002C7C29">
        <w:t xml:space="preserve">vidence of confirmation of other funding sources for the project </w:t>
      </w:r>
    </w:p>
    <w:p w14:paraId="39D7CB3B" w14:textId="77777777" w:rsidR="009A41F6" w:rsidRDefault="009A41F6" w:rsidP="00A27BB1">
      <w:pPr>
        <w:pStyle w:val="Heading2"/>
        <w:numPr>
          <w:ilvl w:val="0"/>
          <w:numId w:val="14"/>
        </w:numPr>
        <w:tabs>
          <w:tab w:val="num" w:pos="709"/>
        </w:tabs>
        <w:ind w:left="567" w:hanging="425"/>
      </w:pPr>
      <w:bookmarkStart w:id="50" w:name="_Toc505782515"/>
      <w:bookmarkStart w:id="51" w:name="_Toc505863733"/>
      <w:bookmarkStart w:id="52" w:name="_Toc166069144"/>
      <w:r>
        <w:t>What are the funding conditions?</w:t>
      </w:r>
      <w:bookmarkEnd w:id="50"/>
      <w:bookmarkEnd w:id="51"/>
      <w:bookmarkEnd w:id="52"/>
    </w:p>
    <w:p w14:paraId="269C6C61" w14:textId="77777777" w:rsidR="009A41F6" w:rsidRPr="009F3DEF" w:rsidRDefault="009A41F6" w:rsidP="001B7215">
      <w:pPr>
        <w:pStyle w:val="BoldHeading"/>
        <w:spacing w:before="0" w:after="120" w:line="240" w:lineRule="auto"/>
      </w:pPr>
      <w:r w:rsidRPr="009F3DEF">
        <w:t>Funding agreements</w:t>
      </w:r>
    </w:p>
    <w:p w14:paraId="5CD077F5" w14:textId="17E9083E" w:rsidR="00917363" w:rsidRPr="009F3DEF" w:rsidRDefault="009F3DEF" w:rsidP="001B7215">
      <w:pPr>
        <w:pStyle w:val="BodyText"/>
        <w:spacing w:before="0" w:line="240" w:lineRule="auto"/>
      </w:pPr>
      <w:r>
        <w:rPr>
          <w:lang w:eastAsia="en-AU"/>
        </w:rPr>
        <w:t>Grant recipients</w:t>
      </w:r>
      <w:r w:rsidR="009A41F6" w:rsidRPr="009F3DEF">
        <w:rPr>
          <w:lang w:eastAsia="en-AU"/>
        </w:rPr>
        <w:t xml:space="preserve"> must enter into a funding agreement with </w:t>
      </w:r>
      <w:r w:rsidR="006E1B03">
        <w:rPr>
          <w:lang w:eastAsia="en-AU"/>
        </w:rPr>
        <w:t xml:space="preserve">the </w:t>
      </w:r>
      <w:r w:rsidR="00B449AB" w:rsidRPr="009F3DEF">
        <w:rPr>
          <w:lang w:eastAsia="en-AU"/>
        </w:rPr>
        <w:t>Department</w:t>
      </w:r>
      <w:r w:rsidR="006E1B03">
        <w:rPr>
          <w:lang w:eastAsia="en-AU"/>
        </w:rPr>
        <w:t xml:space="preserve">. </w:t>
      </w:r>
      <w:r w:rsidR="009A41F6" w:rsidRPr="009F3DEF">
        <w:rPr>
          <w:lang w:eastAsia="en-AU"/>
        </w:rPr>
        <w:t>The Victorian Common Funding Agreement is used for funding agreements with not</w:t>
      </w:r>
      <w:r w:rsidR="00230D40" w:rsidRPr="009F3DEF">
        <w:rPr>
          <w:lang w:eastAsia="en-AU"/>
        </w:rPr>
        <w:t>-</w:t>
      </w:r>
      <w:r w:rsidR="009A41F6" w:rsidRPr="009F3DEF">
        <w:rPr>
          <w:lang w:eastAsia="en-AU"/>
        </w:rPr>
        <w:t>for</w:t>
      </w:r>
      <w:r w:rsidR="00230D40" w:rsidRPr="009F3DEF">
        <w:rPr>
          <w:lang w:eastAsia="en-AU"/>
        </w:rPr>
        <w:t>-</w:t>
      </w:r>
      <w:r w:rsidR="009A41F6" w:rsidRPr="009F3DEF">
        <w:rPr>
          <w:lang w:eastAsia="en-AU"/>
        </w:rPr>
        <w:t>profit organisations and Local Government Authorities.</w:t>
      </w:r>
      <w:r w:rsidR="006122E0" w:rsidRPr="009F3DEF">
        <w:rPr>
          <w:lang w:eastAsia="en-AU"/>
        </w:rPr>
        <w:t xml:space="preserve"> </w:t>
      </w:r>
    </w:p>
    <w:p w14:paraId="59F685D3" w14:textId="719A83A4" w:rsidR="009A41F6" w:rsidRPr="009F3DEF" w:rsidRDefault="009A41F6" w:rsidP="009A41F6">
      <w:pPr>
        <w:pStyle w:val="BodyText"/>
        <w:rPr>
          <w:lang w:eastAsia="en-AU"/>
        </w:rPr>
      </w:pPr>
      <w:r w:rsidRPr="009F3DEF">
        <w:rPr>
          <w:lang w:eastAsia="en-AU"/>
        </w:rPr>
        <w:t xml:space="preserve">It is recommended that </w:t>
      </w:r>
      <w:r w:rsidR="009F3DEF">
        <w:rPr>
          <w:lang w:eastAsia="en-AU"/>
        </w:rPr>
        <w:t xml:space="preserve">applicants </w:t>
      </w:r>
      <w:r w:rsidRPr="009F3DEF">
        <w:rPr>
          <w:lang w:eastAsia="en-AU"/>
        </w:rPr>
        <w:t xml:space="preserve">review the terms and conditions before applying. Information about the Victorian Common Funding Agreement is available on </w:t>
      </w:r>
      <w:hyperlink r:id="rId39" w:history="1">
        <w:r w:rsidR="008B0FC8" w:rsidRPr="009F3DEF">
          <w:rPr>
            <w:rStyle w:val="Hyperlink"/>
          </w:rPr>
          <w:t>https://www.vic.gov.au/victorian-common-funding-agreement</w:t>
        </w:r>
      </w:hyperlink>
      <w:r w:rsidRPr="009F3DEF">
        <w:rPr>
          <w:lang w:eastAsia="en-AU"/>
        </w:rPr>
        <w:t xml:space="preserve"> </w:t>
      </w:r>
    </w:p>
    <w:p w14:paraId="6178DF85" w14:textId="35498502" w:rsidR="009A41F6" w:rsidRDefault="009A41F6" w:rsidP="001B7215">
      <w:pPr>
        <w:pStyle w:val="BodyText"/>
        <w:spacing w:before="0" w:line="240" w:lineRule="auto"/>
        <w:rPr>
          <w:lang w:eastAsia="en-AU"/>
        </w:rPr>
      </w:pPr>
      <w:r w:rsidRPr="009F3DEF">
        <w:rPr>
          <w:lang w:eastAsia="en-AU"/>
        </w:rPr>
        <w:t>The activity does not include using the Funding for political campaigning or advocacy activities for political parties.</w:t>
      </w:r>
      <w:r w:rsidR="009F3DEF" w:rsidRPr="009F3DEF">
        <w:t xml:space="preserve"> </w:t>
      </w:r>
    </w:p>
    <w:p w14:paraId="51F6AC49" w14:textId="711DD31B" w:rsidR="0029050D" w:rsidRDefault="0029050D" w:rsidP="001B7215">
      <w:pPr>
        <w:pStyle w:val="BoldHeading"/>
        <w:spacing w:before="0" w:after="120" w:line="240" w:lineRule="auto"/>
      </w:pPr>
      <w:r>
        <w:t xml:space="preserve">Auspice arrangements </w:t>
      </w:r>
    </w:p>
    <w:p w14:paraId="7EEA05CB" w14:textId="23C32883" w:rsidR="00A81946" w:rsidRDefault="00A81946" w:rsidP="001B7215">
      <w:pPr>
        <w:pStyle w:val="BodyText"/>
        <w:spacing w:before="0" w:line="240" w:lineRule="auto"/>
      </w:pPr>
      <w:r>
        <w:t>All applicants must also be either an Incorporated body or Association, Cooperative or be auspiced by a group with this status.</w:t>
      </w:r>
    </w:p>
    <w:p w14:paraId="1688E35F" w14:textId="1F976ECD" w:rsidR="002069F7" w:rsidRDefault="00A81946" w:rsidP="001B7215">
      <w:pPr>
        <w:pStyle w:val="BodyText"/>
        <w:spacing w:before="0" w:line="240" w:lineRule="auto"/>
        <w:rPr>
          <w:lang w:eastAsia="en-AU"/>
        </w:rPr>
      </w:pPr>
      <w:r>
        <w:t xml:space="preserve">If an auspice arrangement is in place, the auspice organisation agrees to take the full legal and financial responsibility for the project. Grant funds are paid directly to the auspice organisation. For further information refer to: </w:t>
      </w:r>
      <w:hyperlink r:id="rId40" w:history="1">
        <w:r w:rsidR="006841B1" w:rsidRPr="007C7046">
          <w:rPr>
            <w:rStyle w:val="Hyperlink"/>
          </w:rPr>
          <w:t>http://www.nfplaw.org.au/auspicing</w:t>
        </w:r>
      </w:hyperlink>
      <w:r w:rsidR="006841B1">
        <w:t xml:space="preserve">. </w:t>
      </w:r>
      <w:r>
        <w:t xml:space="preserve"> Applicants who do not have adequate insurance must partner with another group or be auspiced by a group who does. </w:t>
      </w:r>
    </w:p>
    <w:p w14:paraId="6381D102" w14:textId="77777777" w:rsidR="00200C4D" w:rsidRDefault="00200C4D" w:rsidP="001B7215">
      <w:pPr>
        <w:pStyle w:val="BodyText"/>
        <w:spacing w:before="0" w:line="240" w:lineRule="auto"/>
        <w:rPr>
          <w:b/>
          <w:bCs/>
        </w:rPr>
      </w:pPr>
    </w:p>
    <w:p w14:paraId="7523D26C" w14:textId="2E8FF39E" w:rsidR="009A41F6" w:rsidRPr="002069F7" w:rsidRDefault="009A41F6" w:rsidP="001B7215">
      <w:pPr>
        <w:pStyle w:val="BodyText"/>
        <w:spacing w:before="0" w:line="240" w:lineRule="auto"/>
        <w:rPr>
          <w:lang w:eastAsia="en-AU"/>
        </w:rPr>
      </w:pPr>
      <w:r w:rsidRPr="009F3DEF">
        <w:rPr>
          <w:b/>
          <w:bCs/>
        </w:rPr>
        <w:t>Legislative and regulatory requirements</w:t>
      </w:r>
    </w:p>
    <w:p w14:paraId="3C79D4F5" w14:textId="6E02BFCA" w:rsidR="00E718D1" w:rsidRPr="00476911" w:rsidRDefault="009A41F6" w:rsidP="001B7215">
      <w:pPr>
        <w:pStyle w:val="BodyText"/>
        <w:spacing w:before="0" w:line="240" w:lineRule="auto"/>
        <w:rPr>
          <w:i/>
        </w:rPr>
      </w:pPr>
      <w:r w:rsidRPr="009F3DEF">
        <w:rPr>
          <w:lang w:eastAsia="en-AU"/>
        </w:rPr>
        <w:t>In delivering the activity grant recipients are required to comply with all relevant Commonwealth and</w:t>
      </w:r>
      <w:r w:rsidRPr="009F5361">
        <w:rPr>
          <w:i/>
          <w:iCs/>
          <w:lang w:eastAsia="en-AU"/>
        </w:rPr>
        <w:t xml:space="preserve"> </w:t>
      </w:r>
      <w:r w:rsidRPr="009F3DEF">
        <w:rPr>
          <w:lang w:eastAsia="en-AU"/>
        </w:rPr>
        <w:t xml:space="preserve">state/territory legislations and regulations, including </w:t>
      </w:r>
      <w:r w:rsidR="009F3DEF" w:rsidRPr="009F3DEF">
        <w:rPr>
          <w:lang w:eastAsia="en-AU"/>
        </w:rPr>
        <w:t>the</w:t>
      </w:r>
      <w:r w:rsidR="009F3DEF">
        <w:rPr>
          <w:i/>
          <w:iCs/>
          <w:lang w:eastAsia="en-AU"/>
        </w:rPr>
        <w:t xml:space="preserve"> Heritage Act 2017</w:t>
      </w:r>
      <w:r w:rsidR="00E718D1">
        <w:rPr>
          <w:i/>
          <w:iCs/>
          <w:lang w:eastAsia="en-AU"/>
        </w:rPr>
        <w:t xml:space="preserve">; </w:t>
      </w:r>
      <w:r w:rsidR="00E718D1">
        <w:rPr>
          <w:i/>
        </w:rPr>
        <w:t xml:space="preserve">The Privacy Act 1988 (Commonwealth); The Freedom of Information Act 1982 (Vic) and Occupational Health and Safety Act 2004.  </w:t>
      </w:r>
    </w:p>
    <w:p w14:paraId="49F455B5" w14:textId="77777777" w:rsidR="009A41F6" w:rsidRPr="007201DE" w:rsidRDefault="009A41F6" w:rsidP="001B7215">
      <w:pPr>
        <w:pStyle w:val="BodyText"/>
        <w:spacing w:before="0" w:line="240" w:lineRule="auto"/>
        <w:rPr>
          <w:b/>
          <w:bCs/>
        </w:rPr>
      </w:pPr>
      <w:r w:rsidRPr="007201DE">
        <w:rPr>
          <w:b/>
          <w:bCs/>
        </w:rPr>
        <w:t>Tax implications</w:t>
      </w:r>
    </w:p>
    <w:p w14:paraId="3D88CF81" w14:textId="5A38F7A4" w:rsidR="009A41F6" w:rsidRPr="004B7047" w:rsidRDefault="004B7047" w:rsidP="001B7215">
      <w:pPr>
        <w:pStyle w:val="BodyText"/>
        <w:spacing w:before="0" w:line="240" w:lineRule="auto"/>
        <w:rPr>
          <w:lang w:eastAsia="en-AU"/>
        </w:rPr>
      </w:pPr>
      <w:r>
        <w:rPr>
          <w:lang w:eastAsia="en-AU"/>
        </w:rPr>
        <w:t>Grant recipients</w:t>
      </w:r>
      <w:r w:rsidR="009A41F6" w:rsidRPr="004B7047">
        <w:rPr>
          <w:lang w:eastAsia="en-AU"/>
        </w:rPr>
        <w:t xml:space="preserve"> should consult the Australian Taxation Office or seek professional advice on any taxation implications that may arise from this grant funding.</w:t>
      </w:r>
    </w:p>
    <w:p w14:paraId="5A3CB514" w14:textId="4B2D69EA" w:rsidR="00826AED" w:rsidRPr="004B7047" w:rsidRDefault="009A41F6" w:rsidP="009A41F6">
      <w:pPr>
        <w:pStyle w:val="BodyText"/>
        <w:rPr>
          <w:lang w:eastAsia="en-AU"/>
        </w:rPr>
      </w:pPr>
      <w:r w:rsidRPr="004B7047">
        <w:rPr>
          <w:lang w:eastAsia="en-AU"/>
        </w:rPr>
        <w:t xml:space="preserve">Successful </w:t>
      </w:r>
      <w:r w:rsidR="009F3DEF" w:rsidRPr="004B7047">
        <w:rPr>
          <w:lang w:eastAsia="en-AU"/>
        </w:rPr>
        <w:t>grant recipients</w:t>
      </w:r>
      <w:r w:rsidRPr="004B7047">
        <w:rPr>
          <w:lang w:eastAsia="en-AU"/>
        </w:rPr>
        <w:t xml:space="preserve"> without an ABN will need to provide a completed Australian Taxation Office form ‘Statement by a Supplier” so that no withholding tax is required from the grant payment.</w:t>
      </w:r>
    </w:p>
    <w:p w14:paraId="7E5D2E65" w14:textId="75D3D26E" w:rsidR="009A41F6" w:rsidRPr="004B7047" w:rsidRDefault="009A41F6" w:rsidP="009A41F6">
      <w:pPr>
        <w:pStyle w:val="BodyText"/>
        <w:rPr>
          <w:b/>
          <w:bCs/>
        </w:rPr>
      </w:pPr>
      <w:r w:rsidRPr="004B7047">
        <w:rPr>
          <w:b/>
          <w:bCs/>
        </w:rPr>
        <w:t>Acknowledging the Victorian Government’s support</w:t>
      </w:r>
    </w:p>
    <w:p w14:paraId="1DF38CD1" w14:textId="714D4E77" w:rsidR="004B7047" w:rsidRDefault="004B7047" w:rsidP="009A41F6">
      <w:pPr>
        <w:pStyle w:val="BodyText"/>
      </w:pPr>
      <w:r w:rsidRPr="004B7047">
        <w:rPr>
          <w:lang w:eastAsia="en-AU"/>
        </w:rPr>
        <w:t>Grant recipients</w:t>
      </w:r>
      <w:r w:rsidR="009A41F6" w:rsidRPr="004B7047">
        <w:rPr>
          <w:lang w:eastAsia="en-AU"/>
        </w:rPr>
        <w:t xml:space="preserve"> are expected to acknowledge the Victorian Government’s support and promotional guidelines will form part of the funding agreement</w:t>
      </w:r>
      <w:r>
        <w:rPr>
          <w:lang w:eastAsia="en-AU"/>
        </w:rPr>
        <w:t>.</w:t>
      </w:r>
      <w:r w:rsidRPr="004B7047">
        <w:t xml:space="preserve"> The grant recipient must liaise with the </w:t>
      </w:r>
      <w:r w:rsidR="009F27E3">
        <w:t>D</w:t>
      </w:r>
      <w:r w:rsidRPr="004B7047">
        <w:t>epartmental program</w:t>
      </w:r>
      <w:r>
        <w:t xml:space="preserve"> area to coordinate any public events or announcements related to the project. </w:t>
      </w:r>
    </w:p>
    <w:p w14:paraId="027BB6A7" w14:textId="561BE682" w:rsidR="00826AED" w:rsidRDefault="004B7047" w:rsidP="009A41F6">
      <w:pPr>
        <w:pStyle w:val="BodyText"/>
        <w:rPr>
          <w:b/>
          <w:bCs/>
        </w:rPr>
      </w:pPr>
      <w:r>
        <w:t>Details of awarded grants will be made public. This includes the address of the place, VHR number, description of works and total funding amount. These details will be put on the Heritage Victoria website and</w:t>
      </w:r>
      <w:r w:rsidR="00287FEA">
        <w:t xml:space="preserve"> </w:t>
      </w:r>
      <w:r>
        <w:t>other reports, such as Annual Reports.</w:t>
      </w:r>
    </w:p>
    <w:p w14:paraId="77056A2D" w14:textId="29A6C8F1" w:rsidR="009A41F6" w:rsidRDefault="009A41F6" w:rsidP="009A41F6">
      <w:pPr>
        <w:pStyle w:val="BodyText"/>
        <w:rPr>
          <w:lang w:eastAsia="en-AU"/>
        </w:rPr>
      </w:pPr>
      <w:r w:rsidRPr="009A41F6">
        <w:rPr>
          <w:b/>
          <w:bCs/>
        </w:rPr>
        <w:t>Payments</w:t>
      </w:r>
    </w:p>
    <w:p w14:paraId="25C74592" w14:textId="77777777" w:rsidR="009A41F6" w:rsidRPr="004B7047" w:rsidRDefault="009A41F6" w:rsidP="009A41F6">
      <w:pPr>
        <w:pStyle w:val="BodyText"/>
        <w:rPr>
          <w:lang w:eastAsia="en-AU"/>
        </w:rPr>
      </w:pPr>
      <w:r w:rsidRPr="004B7047">
        <w:rPr>
          <w:lang w:eastAsia="en-AU"/>
        </w:rPr>
        <w:t>Payments will be made as long as:</w:t>
      </w:r>
    </w:p>
    <w:p w14:paraId="68C4CA61" w14:textId="4EC91749" w:rsidR="009A41F6" w:rsidRPr="004B7047" w:rsidRDefault="00361A3A" w:rsidP="00040B95">
      <w:pPr>
        <w:pStyle w:val="ListBullet"/>
        <w:tabs>
          <w:tab w:val="clear" w:pos="360"/>
          <w:tab w:val="num" w:pos="142"/>
        </w:tabs>
        <w:ind w:left="142" w:hanging="142"/>
      </w:pPr>
      <w:r>
        <w:t>t</w:t>
      </w:r>
      <w:r w:rsidR="009A41F6" w:rsidRPr="004B7047">
        <w:t>he funding agreement has been signed by both parties;</w:t>
      </w:r>
    </w:p>
    <w:p w14:paraId="6094CAFF" w14:textId="76E67D17" w:rsidR="009A41F6" w:rsidRPr="004B7047" w:rsidRDefault="00361A3A" w:rsidP="00040B95">
      <w:pPr>
        <w:pStyle w:val="ListBullet"/>
        <w:tabs>
          <w:tab w:val="clear" w:pos="360"/>
          <w:tab w:val="num" w:pos="142"/>
        </w:tabs>
        <w:ind w:left="142" w:hanging="142"/>
      </w:pPr>
      <w:r>
        <w:t>g</w:t>
      </w:r>
      <w:r w:rsidR="009A41F6" w:rsidRPr="004B7047">
        <w:t>rant recipients provide reports as required, or otherwise demonstrate that the activity is progressing as expected;</w:t>
      </w:r>
    </w:p>
    <w:p w14:paraId="25F97D10" w14:textId="26912DFF" w:rsidR="00826AED" w:rsidRDefault="00361A3A" w:rsidP="00040B95">
      <w:pPr>
        <w:pStyle w:val="ListBullet"/>
        <w:tabs>
          <w:tab w:val="clear" w:pos="360"/>
          <w:tab w:val="num" w:pos="142"/>
        </w:tabs>
        <w:ind w:left="142" w:hanging="142"/>
      </w:pPr>
      <w:r>
        <w:t>o</w:t>
      </w:r>
      <w:r w:rsidR="009A41F6" w:rsidRPr="004B7047">
        <w:t xml:space="preserve">ther terms </w:t>
      </w:r>
      <w:r w:rsidR="009F27E3">
        <w:t xml:space="preserve">&amp; </w:t>
      </w:r>
      <w:r w:rsidR="009A41F6" w:rsidRPr="004B7047">
        <w:t>conditions continue to be met.</w:t>
      </w:r>
    </w:p>
    <w:p w14:paraId="63A4ADF3" w14:textId="44915E75" w:rsidR="00AD5A26" w:rsidRDefault="002E303D" w:rsidP="00643458">
      <w:pPr>
        <w:pStyle w:val="ListBullet"/>
        <w:numPr>
          <w:ilvl w:val="0"/>
          <w:numId w:val="0"/>
        </w:numPr>
      </w:pPr>
      <w:r w:rsidRPr="00696494">
        <w:t xml:space="preserve">Funded places under private ownership will be required to repay the full amount of the grant to </w:t>
      </w:r>
      <w:r w:rsidR="00DA763C">
        <w:t xml:space="preserve">the Department </w:t>
      </w:r>
      <w:r w:rsidRPr="00696494">
        <w:t xml:space="preserve">if the place or object is sold within twelve (12) months of the </w:t>
      </w:r>
      <w:r w:rsidRPr="00D156D7">
        <w:t>completion of the project and grant acquittal.</w:t>
      </w:r>
    </w:p>
    <w:p w14:paraId="4418740B" w14:textId="77777777" w:rsidR="00AD5A26" w:rsidRDefault="00AD5A26" w:rsidP="00643458">
      <w:pPr>
        <w:pStyle w:val="ListBullet"/>
        <w:numPr>
          <w:ilvl w:val="0"/>
          <w:numId w:val="0"/>
        </w:numPr>
      </w:pPr>
    </w:p>
    <w:p w14:paraId="2769F72F" w14:textId="77777777" w:rsidR="00AD5A26" w:rsidRPr="00423DD3" w:rsidRDefault="00AD5A26" w:rsidP="00643458">
      <w:pPr>
        <w:pStyle w:val="ListBullet"/>
        <w:numPr>
          <w:ilvl w:val="0"/>
          <w:numId w:val="0"/>
        </w:numPr>
      </w:pPr>
    </w:p>
    <w:p w14:paraId="75C9BAF0" w14:textId="5F1AE614" w:rsidR="009A41F6" w:rsidRPr="004B7047" w:rsidRDefault="009A41F6" w:rsidP="009A41F6">
      <w:pPr>
        <w:pStyle w:val="BodyText"/>
      </w:pPr>
      <w:r w:rsidRPr="004B7047">
        <w:rPr>
          <w:b/>
          <w:bCs/>
        </w:rPr>
        <w:t>Monitoring</w:t>
      </w:r>
    </w:p>
    <w:p w14:paraId="75F41A55" w14:textId="44D8FD80" w:rsidR="00826AED" w:rsidRPr="004B7047" w:rsidRDefault="009A41F6" w:rsidP="00882946">
      <w:pPr>
        <w:pStyle w:val="ListBullet"/>
        <w:numPr>
          <w:ilvl w:val="0"/>
          <w:numId w:val="0"/>
        </w:numPr>
        <w:tabs>
          <w:tab w:val="left" w:pos="720"/>
        </w:tabs>
      </w:pPr>
      <w:r w:rsidRPr="004B7047">
        <w:t>Grant recipients are required to comply with project monitoring and reporting requirements as outlined in the funding agreement. This may include progress reports, site inspections, completion reports and acquittal documentation.</w:t>
      </w:r>
    </w:p>
    <w:p w14:paraId="6D36B640" w14:textId="6F3F9997" w:rsidR="009A41F6" w:rsidRPr="004B7047" w:rsidRDefault="009A41F6" w:rsidP="009A41F6">
      <w:pPr>
        <w:pStyle w:val="BodyText"/>
      </w:pPr>
      <w:r w:rsidRPr="004B7047">
        <w:rPr>
          <w:b/>
          <w:bCs/>
        </w:rPr>
        <w:t>Privacy</w:t>
      </w:r>
    </w:p>
    <w:p w14:paraId="66FA9DFF" w14:textId="1C1B336A" w:rsidR="009A41F6" w:rsidRPr="00563C95" w:rsidRDefault="009A41F6" w:rsidP="00882946">
      <w:pPr>
        <w:pStyle w:val="ListBullet"/>
        <w:numPr>
          <w:ilvl w:val="0"/>
          <w:numId w:val="0"/>
        </w:numPr>
        <w:tabs>
          <w:tab w:val="left" w:pos="720"/>
        </w:tabs>
      </w:pPr>
      <w:r w:rsidRPr="00563C95">
        <w:t xml:space="preserve">Any personal information about you or a third party </w:t>
      </w:r>
      <w:r w:rsidR="004B7047" w:rsidRPr="00563C95">
        <w:t>in connection to the grant</w:t>
      </w:r>
      <w:r w:rsidR="004121F7">
        <w:t xml:space="preserve"> application</w:t>
      </w:r>
      <w:r w:rsidRPr="00563C95">
        <w:t xml:space="preserve">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w:t>
      </w:r>
      <w:r w:rsidRPr="00563C95">
        <w:rPr>
          <w:i/>
          <w:iCs/>
        </w:rPr>
        <w:t xml:space="preserve"> </w:t>
      </w:r>
      <w:r w:rsidRPr="00563C95">
        <w:t xml:space="preserve">information about third parties in your application, please ensure that they are aware of the contents of this privacy statement. </w:t>
      </w:r>
    </w:p>
    <w:p w14:paraId="63F0CFA4" w14:textId="2E0B9838" w:rsidR="00DA763C" w:rsidRDefault="009A41F6" w:rsidP="00882946">
      <w:pPr>
        <w:pStyle w:val="ListBullet"/>
        <w:numPr>
          <w:ilvl w:val="0"/>
          <w:numId w:val="0"/>
        </w:numPr>
        <w:tabs>
          <w:tab w:val="left" w:pos="720"/>
        </w:tabs>
      </w:pPr>
      <w:r w:rsidRPr="00563C95">
        <w:t xml:space="preserve">Any personal information about you or a third party in your correspondence will be collected, held, managed, used, disclosed or transferred in accordance with the provisions of the Privacy and Data Protection Act 2014 and other applicable laws.  </w:t>
      </w:r>
    </w:p>
    <w:p w14:paraId="1A1DF0EB" w14:textId="13018113" w:rsidR="009A41F6" w:rsidRDefault="00DA763C" w:rsidP="00882946">
      <w:pPr>
        <w:pStyle w:val="ListBullet"/>
        <w:numPr>
          <w:ilvl w:val="0"/>
          <w:numId w:val="0"/>
        </w:numPr>
        <w:tabs>
          <w:tab w:val="left" w:pos="720"/>
        </w:tabs>
      </w:pPr>
      <w:r>
        <w:t xml:space="preserve">The Department </w:t>
      </w:r>
      <w:r w:rsidR="009A41F6" w:rsidRPr="00563C95">
        <w:t xml:space="preserve">is committed to protecting the privacy of personal information. You can find the </w:t>
      </w:r>
      <w:r w:rsidR="00E906D4" w:rsidRPr="00563C95">
        <w:t xml:space="preserve">DEECA </w:t>
      </w:r>
      <w:r w:rsidR="009A41F6" w:rsidRPr="00563C95">
        <w:t xml:space="preserve">Privacy Policy online at </w:t>
      </w:r>
      <w:hyperlink r:id="rId41" w:history="1">
        <w:r w:rsidR="00D0760E" w:rsidRPr="00A75E2A">
          <w:rPr>
            <w:rStyle w:val="Hyperlink"/>
          </w:rPr>
          <w:t>https://www.deeca.vic.gov.au/privacy</w:t>
        </w:r>
      </w:hyperlink>
    </w:p>
    <w:p w14:paraId="09B02B2F" w14:textId="0A4DA666" w:rsidR="009A41F6" w:rsidRPr="004B7047" w:rsidRDefault="009A41F6" w:rsidP="00882946">
      <w:pPr>
        <w:pStyle w:val="ListBullet"/>
        <w:numPr>
          <w:ilvl w:val="0"/>
          <w:numId w:val="0"/>
        </w:numPr>
        <w:tabs>
          <w:tab w:val="left" w:pos="720"/>
        </w:tabs>
      </w:pPr>
      <w:r w:rsidRPr="00563C95">
        <w:t xml:space="preserve">Requests for access to information about you held by </w:t>
      </w:r>
      <w:r w:rsidR="00DA763C">
        <w:t>the Department</w:t>
      </w:r>
      <w:r w:rsidR="00E906D4" w:rsidRPr="00563C95">
        <w:t xml:space="preserve"> </w:t>
      </w:r>
      <w:r w:rsidRPr="00563C95">
        <w:t xml:space="preserve">should be sent to the Manager Privacy, P.O. Box 500 East Melbourne 8002 or contact by emailing </w:t>
      </w:r>
      <w:hyperlink r:id="rId42" w:history="1">
        <w:r w:rsidR="00DE52EB" w:rsidRPr="00A75E2A">
          <w:rPr>
            <w:rStyle w:val="Hyperlink"/>
          </w:rPr>
          <w:t>Foi.unit@deeca.vic.gov.au</w:t>
        </w:r>
      </w:hyperlink>
      <w:r w:rsidRPr="00563C95">
        <w:t>.</w:t>
      </w:r>
    </w:p>
    <w:p w14:paraId="0FDF007A" w14:textId="7A84A7E8" w:rsidR="005C29C7" w:rsidRDefault="005C29C7" w:rsidP="00906A55">
      <w:pPr>
        <w:pStyle w:val="Heading2"/>
        <w:numPr>
          <w:ilvl w:val="0"/>
          <w:numId w:val="14"/>
        </w:numPr>
        <w:tabs>
          <w:tab w:val="num" w:pos="426"/>
        </w:tabs>
        <w:ind w:left="426"/>
      </w:pPr>
      <w:bookmarkStart w:id="53" w:name="_Toc505782516"/>
      <w:bookmarkStart w:id="54" w:name="_Toc505863734"/>
      <w:bookmarkStart w:id="55" w:name="_Toc166069145"/>
      <w:r>
        <w:t xml:space="preserve">What is the </w:t>
      </w:r>
      <w:r w:rsidR="009C6138">
        <w:t xml:space="preserve">nomination </w:t>
      </w:r>
      <w:r>
        <w:t>process?</w:t>
      </w:r>
      <w:bookmarkEnd w:id="53"/>
      <w:bookmarkEnd w:id="54"/>
      <w:bookmarkEnd w:id="55"/>
    </w:p>
    <w:p w14:paraId="663A7A66" w14:textId="09EAD83B" w:rsidR="008F3597" w:rsidRDefault="009270D6" w:rsidP="005C29C7">
      <w:pPr>
        <w:pStyle w:val="BodyText"/>
      </w:pPr>
      <w:r w:rsidRPr="00EF1E8B">
        <w:t xml:space="preserve">Owners of </w:t>
      </w:r>
      <w:r w:rsidR="00FF7710" w:rsidRPr="00200C4D">
        <w:t xml:space="preserve">eligible </w:t>
      </w:r>
      <w:r w:rsidRPr="00EF1E8B">
        <w:t>heritage places</w:t>
      </w:r>
      <w:r w:rsidR="00234564" w:rsidRPr="00EF1E8B">
        <w:t xml:space="preserve"> </w:t>
      </w:r>
      <w:r w:rsidR="00DE23E5" w:rsidRPr="00EF1E8B">
        <w:t>or objects</w:t>
      </w:r>
      <w:r w:rsidR="002266E9" w:rsidRPr="00EF1E8B">
        <w:t xml:space="preserve">, including </w:t>
      </w:r>
      <w:r w:rsidR="004D01E4" w:rsidRPr="00200C4D">
        <w:t>those identified</w:t>
      </w:r>
      <w:r w:rsidR="00234564" w:rsidRPr="00EF1E8B">
        <w:t xml:space="preserve"> </w:t>
      </w:r>
      <w:r w:rsidR="00C637F2" w:rsidRPr="00EF1E8B">
        <w:t>by Heritage Victoria</w:t>
      </w:r>
      <w:r w:rsidR="002266E9" w:rsidRPr="00EF1E8B">
        <w:t xml:space="preserve"> as priorities for disaster assistance,</w:t>
      </w:r>
      <w:r w:rsidR="00234564" w:rsidRPr="00EF1E8B">
        <w:t xml:space="preserve"> </w:t>
      </w:r>
      <w:r w:rsidR="00F42243" w:rsidRPr="005E17ED">
        <w:t xml:space="preserve">may apply. </w:t>
      </w:r>
      <w:r w:rsidR="00FF7710" w:rsidRPr="005E17ED">
        <w:t xml:space="preserve">Potential applicants </w:t>
      </w:r>
      <w:r w:rsidR="00BE2CAA">
        <w:t xml:space="preserve">must </w:t>
      </w:r>
      <w:r w:rsidR="00655532" w:rsidRPr="00EF1E8B">
        <w:t xml:space="preserve">discuss their project </w:t>
      </w:r>
      <w:r w:rsidR="004F7F41" w:rsidRPr="00EF1E8B">
        <w:t>with Heritage Victoria</w:t>
      </w:r>
      <w:r w:rsidR="00FF7710" w:rsidRPr="00200C4D">
        <w:t xml:space="preserve">. Applications will be submitted via </w:t>
      </w:r>
      <w:r w:rsidR="001C73D2">
        <w:t>an</w:t>
      </w:r>
      <w:r w:rsidR="00FF7710" w:rsidRPr="005E17ED">
        <w:t xml:space="preserve"> online portal</w:t>
      </w:r>
      <w:r w:rsidR="009C7C54" w:rsidRPr="005E17ED">
        <w:t xml:space="preserve"> at</w:t>
      </w:r>
      <w:r w:rsidR="00633C3E" w:rsidRPr="00EF1E8B">
        <w:t xml:space="preserve">: </w:t>
      </w:r>
      <w:hyperlink r:id="rId43" w:history="1">
        <w:r w:rsidR="00715987" w:rsidRPr="00BF45A7">
          <w:rPr>
            <w:rStyle w:val="Hyperlink"/>
          </w:rPr>
          <w:t>https://www.heritage.vic.gov.au/heritage-grants</w:t>
        </w:r>
      </w:hyperlink>
      <w:r w:rsidR="00715987">
        <w:t xml:space="preserve">. </w:t>
      </w:r>
      <w:r w:rsidR="008F3597" w:rsidRPr="00EF1E8B">
        <w:t xml:space="preserve">Applications will be competitively assessed and not all </w:t>
      </w:r>
      <w:r w:rsidR="00DF38ED" w:rsidRPr="00EF1E8B">
        <w:t xml:space="preserve">eligible </w:t>
      </w:r>
      <w:r w:rsidR="008F3597" w:rsidRPr="00EF1E8B">
        <w:t xml:space="preserve">places or projects </w:t>
      </w:r>
      <w:r w:rsidR="002B6C30" w:rsidRPr="00EF1E8B">
        <w:t xml:space="preserve">will </w:t>
      </w:r>
      <w:r w:rsidR="008F3597" w:rsidRPr="00EF1E8B">
        <w:t>be successful.</w:t>
      </w:r>
      <w:r w:rsidR="008F3597">
        <w:t xml:space="preserve"> </w:t>
      </w:r>
    </w:p>
    <w:p w14:paraId="6EE930B1" w14:textId="237BFA35" w:rsidR="005C29C7" w:rsidRDefault="005C29C7" w:rsidP="005C29C7">
      <w:pPr>
        <w:pStyle w:val="BodyText"/>
        <w:rPr>
          <w:lang w:eastAsia="en-AU"/>
        </w:rPr>
      </w:pPr>
      <w:r w:rsidRPr="0087037A">
        <w:rPr>
          <w:b/>
          <w:lang w:eastAsia="en-AU"/>
        </w:rPr>
        <w:t>Note:</w:t>
      </w:r>
      <w:r w:rsidRPr="0087037A">
        <w:rPr>
          <w:lang w:eastAsia="en-AU"/>
        </w:rPr>
        <w:t xml:space="preserve"> No hard copy applications will be accepted. Late and incomplete applications will not be considered.</w:t>
      </w:r>
    </w:p>
    <w:p w14:paraId="4328193F" w14:textId="77777777" w:rsidR="00AD5A26" w:rsidRDefault="00AD5A26" w:rsidP="005C29C7">
      <w:pPr>
        <w:pStyle w:val="BodyText"/>
        <w:rPr>
          <w:lang w:eastAsia="en-AU"/>
        </w:rPr>
      </w:pPr>
    </w:p>
    <w:p w14:paraId="3D733124" w14:textId="77777777" w:rsidR="00AD5A26" w:rsidRPr="0087037A" w:rsidRDefault="00AD5A26" w:rsidP="005C29C7">
      <w:pPr>
        <w:pStyle w:val="BodyText"/>
        <w:rPr>
          <w:lang w:eastAsia="en-AU"/>
        </w:rPr>
      </w:pPr>
    </w:p>
    <w:p w14:paraId="121BB0B2" w14:textId="7329A380" w:rsidR="005C29C7" w:rsidRDefault="005A368E" w:rsidP="00FE7941">
      <w:pPr>
        <w:pStyle w:val="Heading2"/>
        <w:numPr>
          <w:ilvl w:val="0"/>
          <w:numId w:val="14"/>
        </w:numPr>
        <w:tabs>
          <w:tab w:val="num" w:pos="360"/>
        </w:tabs>
        <w:ind w:left="360"/>
      </w:pPr>
      <w:bookmarkStart w:id="56" w:name="_Toc166069146"/>
      <w:r>
        <w:t>What is the notification</w:t>
      </w:r>
      <w:r w:rsidR="00C56689">
        <w:t xml:space="preserve"> process</w:t>
      </w:r>
      <w:r>
        <w:t>?</w:t>
      </w:r>
      <w:bookmarkEnd w:id="56"/>
      <w:r w:rsidR="00C56689">
        <w:t xml:space="preserve"> </w:t>
      </w:r>
    </w:p>
    <w:p w14:paraId="0CBF1E14" w14:textId="6E680632" w:rsidR="00894C57" w:rsidRPr="0087037A" w:rsidRDefault="005C29C7" w:rsidP="005C29C7">
      <w:pPr>
        <w:pStyle w:val="BodyText"/>
        <w:rPr>
          <w:lang w:eastAsia="en-AU"/>
        </w:rPr>
      </w:pPr>
      <w:r w:rsidRPr="0087037A">
        <w:rPr>
          <w:lang w:eastAsia="en-AU"/>
        </w:rPr>
        <w:t>Successful and unsuccessful applicants will be notified in writing after the assessment process is completed. All decisions are final and are not subject to further review. Unsuccessful applicants can ask for feedback on their application.</w:t>
      </w:r>
    </w:p>
    <w:p w14:paraId="76B5447C" w14:textId="77777777" w:rsidR="005C29C7" w:rsidRDefault="005C29C7" w:rsidP="00FE7941">
      <w:pPr>
        <w:pStyle w:val="Heading2"/>
        <w:numPr>
          <w:ilvl w:val="0"/>
          <w:numId w:val="14"/>
        </w:numPr>
        <w:tabs>
          <w:tab w:val="num" w:pos="360"/>
        </w:tabs>
        <w:ind w:left="360"/>
      </w:pPr>
      <w:bookmarkStart w:id="57" w:name="_Toc505782519"/>
      <w:bookmarkStart w:id="58" w:name="_Toc505863737"/>
      <w:bookmarkStart w:id="59" w:name="_Hlk156213748"/>
      <w:bookmarkStart w:id="60" w:name="_Toc166069147"/>
      <w:r>
        <w:t>Key dates</w:t>
      </w:r>
      <w:bookmarkEnd w:id="57"/>
      <w:bookmarkEnd w:id="58"/>
      <w:bookmarkEnd w:id="60"/>
    </w:p>
    <w:tbl>
      <w:tblPr>
        <w:tblW w:w="5000" w:type="pct"/>
        <w:tblLook w:val="04A0" w:firstRow="1" w:lastRow="0" w:firstColumn="1" w:lastColumn="0" w:noHBand="0" w:noVBand="1"/>
      </w:tblPr>
      <w:tblGrid>
        <w:gridCol w:w="2835"/>
        <w:gridCol w:w="1843"/>
      </w:tblGrid>
      <w:tr w:rsidR="005C29C7" w14:paraId="712D4503" w14:textId="77777777" w:rsidTr="006527D9">
        <w:tc>
          <w:tcPr>
            <w:tcW w:w="3030" w:type="pct"/>
            <w:hideMark/>
          </w:tcPr>
          <w:p w14:paraId="2311329F" w14:textId="78E415AB" w:rsidR="005C29C7" w:rsidRDefault="00C17FCA" w:rsidP="005E17ED">
            <w:bookmarkStart w:id="61" w:name="ReturnHere"/>
            <w:bookmarkEnd w:id="59"/>
            <w:bookmarkEnd w:id="61"/>
            <w:r>
              <w:t>A</w:t>
            </w:r>
            <w:r w:rsidR="002B6A8B">
              <w:t>pplications</w:t>
            </w:r>
            <w:r w:rsidR="00AB3320">
              <w:t xml:space="preserve"> open </w:t>
            </w:r>
            <w:r w:rsidR="002B6A8B">
              <w:t xml:space="preserve"> </w:t>
            </w:r>
          </w:p>
        </w:tc>
        <w:tc>
          <w:tcPr>
            <w:tcW w:w="1970" w:type="pct"/>
          </w:tcPr>
          <w:p w14:paraId="65CFD50D" w14:textId="01E86648" w:rsidR="005C29C7" w:rsidRDefault="00BC191F">
            <w:pPr>
              <w:pStyle w:val="TableTextLeft"/>
            </w:pPr>
            <w:r>
              <w:t xml:space="preserve">July 8 </w:t>
            </w:r>
            <w:r w:rsidR="00AB3320">
              <w:t>2024</w:t>
            </w:r>
          </w:p>
        </w:tc>
      </w:tr>
      <w:tr w:rsidR="005C29C7" w14:paraId="2DA88ED3" w14:textId="77777777" w:rsidTr="006527D9">
        <w:tc>
          <w:tcPr>
            <w:tcW w:w="3030" w:type="pct"/>
            <w:hideMark/>
          </w:tcPr>
          <w:p w14:paraId="70BD7681" w14:textId="4371EF00" w:rsidR="005C29C7" w:rsidRDefault="00C17FCA">
            <w:r>
              <w:t>A</w:t>
            </w:r>
            <w:r w:rsidR="005C29C7">
              <w:t>pplications close</w:t>
            </w:r>
          </w:p>
        </w:tc>
        <w:tc>
          <w:tcPr>
            <w:tcW w:w="1970" w:type="pct"/>
          </w:tcPr>
          <w:p w14:paraId="2F781ACA" w14:textId="169627FB" w:rsidR="005C29C7" w:rsidRDefault="00BC191F">
            <w:pPr>
              <w:pStyle w:val="TableTextLeft"/>
            </w:pPr>
            <w:r>
              <w:t>August 30</w:t>
            </w:r>
            <w:r w:rsidR="2A89C9E3">
              <w:t xml:space="preserve"> 2024</w:t>
            </w:r>
          </w:p>
        </w:tc>
      </w:tr>
      <w:tr w:rsidR="0058401E" w14:paraId="751FB1F2" w14:textId="77777777" w:rsidTr="006527D9">
        <w:tc>
          <w:tcPr>
            <w:tcW w:w="3030" w:type="pct"/>
          </w:tcPr>
          <w:p w14:paraId="7E58FB6C" w14:textId="297D17FA" w:rsidR="0058401E" w:rsidRDefault="0058401E">
            <w:r>
              <w:t>Assessment and decision making</w:t>
            </w:r>
          </w:p>
        </w:tc>
        <w:tc>
          <w:tcPr>
            <w:tcW w:w="1970" w:type="pct"/>
          </w:tcPr>
          <w:p w14:paraId="36B266D4" w14:textId="5F19CFBA" w:rsidR="0058401E" w:rsidRDefault="005A5C6B">
            <w:pPr>
              <w:pStyle w:val="TableTextLeft"/>
            </w:pPr>
            <w:r>
              <w:t>September</w:t>
            </w:r>
            <w:r w:rsidR="002E651B">
              <w:t xml:space="preserve"> 2024</w:t>
            </w:r>
          </w:p>
        </w:tc>
      </w:tr>
      <w:tr w:rsidR="0058401E" w14:paraId="0A0CEF77" w14:textId="77777777" w:rsidTr="006527D9">
        <w:tc>
          <w:tcPr>
            <w:tcW w:w="3030" w:type="pct"/>
          </w:tcPr>
          <w:p w14:paraId="591A31AB" w14:textId="1EAB6962" w:rsidR="0058401E" w:rsidRDefault="0058401E" w:rsidP="0058401E">
            <w:r>
              <w:t>Applicants notified</w:t>
            </w:r>
          </w:p>
        </w:tc>
        <w:tc>
          <w:tcPr>
            <w:tcW w:w="1970" w:type="pct"/>
          </w:tcPr>
          <w:p w14:paraId="5CF04ED3" w14:textId="5CFEA9DB" w:rsidR="0058401E" w:rsidRDefault="00D54448" w:rsidP="0058401E">
            <w:pPr>
              <w:pStyle w:val="TableTextLeft"/>
            </w:pPr>
            <w:r>
              <w:t xml:space="preserve">November </w:t>
            </w:r>
            <w:r w:rsidR="002E651B">
              <w:t>2024</w:t>
            </w:r>
          </w:p>
        </w:tc>
      </w:tr>
      <w:tr w:rsidR="0058401E" w14:paraId="605D9339" w14:textId="77777777" w:rsidTr="006527D9">
        <w:tc>
          <w:tcPr>
            <w:tcW w:w="3030" w:type="pct"/>
            <w:hideMark/>
          </w:tcPr>
          <w:p w14:paraId="367C0D85" w14:textId="0A6A21A9" w:rsidR="0058401E" w:rsidRDefault="0058401E" w:rsidP="0058401E">
            <w:r>
              <w:t>Successful grants announced</w:t>
            </w:r>
          </w:p>
        </w:tc>
        <w:tc>
          <w:tcPr>
            <w:tcW w:w="1970" w:type="pct"/>
          </w:tcPr>
          <w:p w14:paraId="501F6B20" w14:textId="6AB50FAB" w:rsidR="0058401E" w:rsidRDefault="00D54448" w:rsidP="0058401E">
            <w:pPr>
              <w:pStyle w:val="TableTextLeft"/>
            </w:pPr>
            <w:r>
              <w:t>November</w:t>
            </w:r>
            <w:r w:rsidR="00D36C14">
              <w:t xml:space="preserve"> </w:t>
            </w:r>
            <w:r w:rsidR="002E651B">
              <w:t>2024</w:t>
            </w:r>
          </w:p>
        </w:tc>
      </w:tr>
      <w:tr w:rsidR="0058401E" w14:paraId="1CFB1497" w14:textId="77777777" w:rsidTr="006527D9">
        <w:tc>
          <w:tcPr>
            <w:tcW w:w="3030" w:type="pct"/>
          </w:tcPr>
          <w:p w14:paraId="2D3F2E50" w14:textId="721E1A4F" w:rsidR="0058401E" w:rsidRDefault="0058401E" w:rsidP="0058401E">
            <w:r>
              <w:t>Successful recipients enter into Grant Agreement</w:t>
            </w:r>
          </w:p>
        </w:tc>
        <w:tc>
          <w:tcPr>
            <w:tcW w:w="1970" w:type="pct"/>
          </w:tcPr>
          <w:p w14:paraId="6BE07526" w14:textId="3500D438" w:rsidR="0058401E" w:rsidRDefault="01A95572" w:rsidP="0058401E">
            <w:pPr>
              <w:pStyle w:val="TableTextLeft"/>
            </w:pPr>
            <w:r>
              <w:t xml:space="preserve">January </w:t>
            </w:r>
            <w:r w:rsidR="002E651B">
              <w:t>202</w:t>
            </w:r>
            <w:r w:rsidR="72058268">
              <w:t>5</w:t>
            </w:r>
          </w:p>
        </w:tc>
      </w:tr>
      <w:tr w:rsidR="0058401E" w14:paraId="134C81E0" w14:textId="77777777" w:rsidTr="006527D9">
        <w:tc>
          <w:tcPr>
            <w:tcW w:w="3030" w:type="pct"/>
            <w:hideMark/>
          </w:tcPr>
          <w:p w14:paraId="00E5E16E" w14:textId="20B30EE0" w:rsidR="0058401E" w:rsidRDefault="0058401E" w:rsidP="0058401E">
            <w:r>
              <w:t>Necessary permits/approvals obtained, activities commence</w:t>
            </w:r>
          </w:p>
        </w:tc>
        <w:tc>
          <w:tcPr>
            <w:tcW w:w="1970" w:type="pct"/>
          </w:tcPr>
          <w:p w14:paraId="0E05E5C5" w14:textId="633501D2" w:rsidR="0058401E" w:rsidRDefault="00B82899" w:rsidP="0058401E">
            <w:pPr>
              <w:pStyle w:val="TableTextLeft"/>
            </w:pPr>
            <w:r>
              <w:t xml:space="preserve">From January </w:t>
            </w:r>
            <w:r w:rsidR="00D36C14">
              <w:t>202</w:t>
            </w:r>
            <w:r w:rsidR="00E97EB1">
              <w:t>5</w:t>
            </w:r>
          </w:p>
        </w:tc>
      </w:tr>
      <w:tr w:rsidR="0058401E" w14:paraId="0C9904A1" w14:textId="77777777" w:rsidTr="006527D9">
        <w:tc>
          <w:tcPr>
            <w:tcW w:w="0" w:type="pct"/>
          </w:tcPr>
          <w:p w14:paraId="791F1C0A" w14:textId="1D136687" w:rsidR="0058401E" w:rsidRPr="001E0CAF" w:rsidRDefault="0058401E" w:rsidP="0058401E">
            <w:r w:rsidRPr="001E0CAF" w:rsidDel="003D2D2E">
              <w:t>Activities completed and acquittal reports submitted</w:t>
            </w:r>
          </w:p>
        </w:tc>
        <w:tc>
          <w:tcPr>
            <w:tcW w:w="0" w:type="pct"/>
          </w:tcPr>
          <w:p w14:paraId="3983B3E4" w14:textId="7BB2FFFC" w:rsidR="0058401E" w:rsidRPr="00FA4A45" w:rsidRDefault="00B82899" w:rsidP="0058401E">
            <w:pPr>
              <w:pStyle w:val="TableTextLeft"/>
            </w:pPr>
            <w:r w:rsidRPr="00FA4A45" w:rsidDel="003D2D2E">
              <w:t>June 2026</w:t>
            </w:r>
          </w:p>
        </w:tc>
      </w:tr>
      <w:tr w:rsidR="0058401E" w14:paraId="6CF5BC00" w14:textId="77777777" w:rsidTr="006527D9">
        <w:tc>
          <w:tcPr>
            <w:tcW w:w="5000" w:type="pct"/>
            <w:gridSpan w:val="2"/>
          </w:tcPr>
          <w:p w14:paraId="527EFE7C" w14:textId="0A037EA6" w:rsidR="0058401E" w:rsidRPr="001E0CAF" w:rsidRDefault="0058401E" w:rsidP="0058401E">
            <w:pPr>
              <w:pStyle w:val="BodyText"/>
              <w:rPr>
                <w:sz w:val="16"/>
                <w:szCs w:val="16"/>
              </w:rPr>
            </w:pPr>
            <w:r w:rsidRPr="001E0CAF">
              <w:rPr>
                <w:sz w:val="16"/>
                <w:szCs w:val="16"/>
              </w:rPr>
              <w:t>Please note that the timeframes</w:t>
            </w:r>
            <w:r w:rsidR="00966604" w:rsidRPr="001E0CAF">
              <w:rPr>
                <w:sz w:val="16"/>
                <w:szCs w:val="16"/>
              </w:rPr>
              <w:t xml:space="preserve"> </w:t>
            </w:r>
            <w:r w:rsidRPr="001E0CAF">
              <w:rPr>
                <w:sz w:val="16"/>
                <w:szCs w:val="16"/>
              </w:rPr>
              <w:t>are indicative only and may be subject to change. Ensure the general timeframes will suit your proposal.</w:t>
            </w:r>
          </w:p>
        </w:tc>
      </w:tr>
    </w:tbl>
    <w:p w14:paraId="075D7FA9" w14:textId="43A4DFEE" w:rsidR="00E51B50" w:rsidRDefault="00BE2DD7" w:rsidP="00E51B50">
      <w:pPr>
        <w:pStyle w:val="Heading2"/>
        <w:numPr>
          <w:ilvl w:val="0"/>
          <w:numId w:val="14"/>
        </w:numPr>
        <w:ind w:left="426" w:hanging="426"/>
      </w:pPr>
      <w:bookmarkStart w:id="62" w:name="_Toc166069148"/>
      <w:r>
        <w:t>Checklist</w:t>
      </w:r>
      <w:bookmarkEnd w:id="62"/>
    </w:p>
    <w:p w14:paraId="66E5F244" w14:textId="422EFD5C" w:rsidR="006902FB" w:rsidRDefault="006902FB" w:rsidP="006902FB">
      <w:pPr>
        <w:pStyle w:val="BodyText"/>
        <w:rPr>
          <w:lang w:eastAsia="en-AU"/>
        </w:rPr>
      </w:pPr>
      <w:r>
        <w:rPr>
          <w:lang w:eastAsia="en-AU"/>
        </w:rPr>
        <w:t>Read these guidelines before applying and complete the following checklist.</w:t>
      </w:r>
    </w:p>
    <w:p w14:paraId="1E8BF7D7" w14:textId="77777777" w:rsidR="006902FB" w:rsidRDefault="006902FB" w:rsidP="006902FB">
      <w:pPr>
        <w:pStyle w:val="BodyText"/>
        <w:rPr>
          <w:lang w:eastAsia="en-AU"/>
        </w:rPr>
      </w:pPr>
      <w:r>
        <w:rPr>
          <w:lang w:eastAsia="en-AU"/>
        </w:rPr>
        <w:t>Have you:</w:t>
      </w:r>
    </w:p>
    <w:p w14:paraId="7AAFC479" w14:textId="77777777" w:rsidR="006902FB" w:rsidRDefault="006902FB" w:rsidP="006902FB">
      <w:pPr>
        <w:pStyle w:val="BodyText"/>
        <w:rPr>
          <w:lang w:eastAsia="en-AU"/>
        </w:rPr>
      </w:pPr>
      <w:r>
        <w:rPr>
          <w:rFonts w:ascii="Times New Roman" w:hAnsi="Times New Roman"/>
          <w:lang w:eastAsia="en-AU"/>
        </w:rPr>
        <w:t>*</w:t>
      </w:r>
      <w:r>
        <w:rPr>
          <w:lang w:eastAsia="en-AU"/>
        </w:rPr>
        <w:t xml:space="preserve"> read these guidelines carefully?</w:t>
      </w:r>
    </w:p>
    <w:p w14:paraId="44116033" w14:textId="77777777" w:rsidR="006902FB" w:rsidRDefault="006902FB" w:rsidP="006902FB">
      <w:pPr>
        <w:pStyle w:val="BodyText"/>
        <w:rPr>
          <w:lang w:eastAsia="en-AU"/>
        </w:rPr>
      </w:pPr>
      <w:r>
        <w:rPr>
          <w:rFonts w:ascii="Times New Roman" w:hAnsi="Times New Roman"/>
          <w:lang w:eastAsia="en-AU"/>
        </w:rPr>
        <w:t>*</w:t>
      </w:r>
      <w:r>
        <w:rPr>
          <w:lang w:eastAsia="en-AU"/>
        </w:rPr>
        <w:t xml:space="preserve"> checked if you are, or your organisation is, eligible for this grant funding?</w:t>
      </w:r>
    </w:p>
    <w:p w14:paraId="69A4634F" w14:textId="77777777" w:rsidR="006902FB" w:rsidRPr="007F1F5B" w:rsidRDefault="006902FB" w:rsidP="006902FB">
      <w:pPr>
        <w:pStyle w:val="BodyText"/>
        <w:rPr>
          <w:rFonts w:cstheme="minorHAnsi"/>
          <w:lang w:eastAsia="en-AU"/>
        </w:rPr>
      </w:pPr>
      <w:r>
        <w:rPr>
          <w:rFonts w:ascii="Times New Roman" w:hAnsi="Times New Roman"/>
          <w:lang w:eastAsia="en-AU"/>
        </w:rPr>
        <w:t>*</w:t>
      </w:r>
      <w:r>
        <w:rPr>
          <w:lang w:eastAsia="en-AU"/>
        </w:rPr>
        <w:t xml:space="preserve"> checked if your activity is eligible for this grant funding?</w:t>
      </w:r>
    </w:p>
    <w:p w14:paraId="6282C548" w14:textId="77777777" w:rsidR="006902FB" w:rsidRPr="007F1F5B" w:rsidRDefault="006902FB" w:rsidP="006902FB">
      <w:pPr>
        <w:pStyle w:val="BodyText"/>
        <w:rPr>
          <w:rFonts w:cstheme="minorHAnsi"/>
          <w:lang w:eastAsia="en-AU"/>
        </w:rPr>
      </w:pPr>
      <w:r w:rsidRPr="007F1F5B">
        <w:rPr>
          <w:rFonts w:cstheme="minorHAnsi"/>
          <w:lang w:eastAsia="en-AU"/>
        </w:rPr>
        <w:t xml:space="preserve">* checked that you would be able to comply with all relevant laws and regulations in delivery of your activity? </w:t>
      </w:r>
    </w:p>
    <w:p w14:paraId="4DD75776" w14:textId="77777777" w:rsidR="006902FB" w:rsidRPr="007F1F5B" w:rsidRDefault="006902FB" w:rsidP="006902FB">
      <w:pPr>
        <w:pStyle w:val="BodyText"/>
        <w:rPr>
          <w:rFonts w:cstheme="minorHAnsi"/>
          <w:lang w:eastAsia="en-AU"/>
        </w:rPr>
      </w:pPr>
      <w:r w:rsidRPr="007F1F5B">
        <w:rPr>
          <w:rFonts w:cstheme="minorHAnsi"/>
          <w:lang w:eastAsia="en-AU"/>
        </w:rPr>
        <w:t>* prepared the appropriate supporting documents?</w:t>
      </w:r>
    </w:p>
    <w:p w14:paraId="351C9B0B" w14:textId="506B97A8" w:rsidR="49E24670" w:rsidRPr="007F1F5B" w:rsidRDefault="49E24670" w:rsidP="2BEFBADF">
      <w:pPr>
        <w:pStyle w:val="BodyText"/>
        <w:rPr>
          <w:rFonts w:cstheme="minorHAnsi"/>
          <w:lang w:eastAsia="en-AU"/>
        </w:rPr>
      </w:pPr>
      <w:r w:rsidRPr="007F1F5B">
        <w:rPr>
          <w:rFonts w:cstheme="minorHAnsi"/>
          <w:lang w:eastAsia="en-AU"/>
        </w:rPr>
        <w:t xml:space="preserve">* contacted Heritage Victoria </w:t>
      </w:r>
      <w:r w:rsidR="00F85F77">
        <w:rPr>
          <w:rFonts w:cstheme="minorHAnsi"/>
          <w:lang w:eastAsia="en-AU"/>
        </w:rPr>
        <w:t xml:space="preserve">at </w:t>
      </w:r>
      <w:hyperlink r:id="rId44" w:history="1">
        <w:r w:rsidR="00F85F77" w:rsidRPr="00A75E2A">
          <w:rPr>
            <w:rStyle w:val="Hyperlink"/>
          </w:rPr>
          <w:t>living.heritage@transport.vic.gov.au</w:t>
        </w:r>
      </w:hyperlink>
      <w:r w:rsidR="00F85F77">
        <w:t xml:space="preserve"> </w:t>
      </w:r>
      <w:r w:rsidRPr="007F1F5B">
        <w:rPr>
          <w:rFonts w:cstheme="minorHAnsi"/>
          <w:lang w:eastAsia="en-AU"/>
        </w:rPr>
        <w:t xml:space="preserve">to discuss your project? </w:t>
      </w:r>
    </w:p>
    <w:p w14:paraId="01C0FF4C" w14:textId="138D3D39" w:rsidR="00E51B50" w:rsidRDefault="000F59B8" w:rsidP="00BE2DD7">
      <w:pPr>
        <w:jc w:val="both"/>
      </w:pPr>
      <w:r w:rsidRPr="007F1F5B">
        <w:rPr>
          <w:rFonts w:cstheme="minorHAnsi"/>
        </w:rPr>
        <w:br w:type="page"/>
      </w:r>
    </w:p>
    <w:p w14:paraId="251F285B" w14:textId="21222CB2" w:rsidR="009A41F6" w:rsidRDefault="000F59B8" w:rsidP="009A41F6">
      <w:pPr>
        <w:pStyle w:val="ListBullet"/>
        <w:tabs>
          <w:tab w:val="clear" w:pos="360"/>
          <w:tab w:val="left" w:pos="720"/>
        </w:tabs>
        <w:ind w:left="0" w:firstLine="0"/>
      </w:pPr>
      <w:r w:rsidRPr="003650F2">
        <w:rPr>
          <w:noProof/>
        </w:rPr>
        <mc:AlternateContent>
          <mc:Choice Requires="wps">
            <w:drawing>
              <wp:anchor distT="0" distB="0" distL="114300" distR="114300" simplePos="0" relativeHeight="251658248" behindDoc="0" locked="0" layoutInCell="1" allowOverlap="1" wp14:anchorId="0816ADAF" wp14:editId="63150073">
                <wp:simplePos x="0" y="0"/>
                <wp:positionH relativeFrom="column">
                  <wp:posOffset>-372745</wp:posOffset>
                </wp:positionH>
                <wp:positionV relativeFrom="paragraph">
                  <wp:posOffset>-679450</wp:posOffset>
                </wp:positionV>
                <wp:extent cx="6839585" cy="9971405"/>
                <wp:effectExtent l="0" t="0" r="0" b="0"/>
                <wp:wrapNone/>
                <wp:docPr id="45" name="Rectangl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971405"/>
                        </a:xfrm>
                        <a:prstGeom prst="rect">
                          <a:avLst/>
                        </a:prstGeom>
                        <a:solidFill>
                          <a:srgbClr val="201547"/>
                        </a:solidFill>
                        <a:ln>
                          <a:noFill/>
                        </a:ln>
                      </wps:spPr>
                      <wps:bodyPr rot="0" vert="horz" wrap="square" lIns="91440" tIns="45720" rIns="91440" bIns="45720" anchor="t" anchorCtr="0" upright="1">
                        <a:noAutofit/>
                      </wps:bodyPr>
                    </wps:wsp>
                  </a:graphicData>
                </a:graphic>
              </wp:anchor>
            </w:drawing>
          </mc:Choice>
          <mc:Fallback xmlns:arto="http://schemas.microsoft.com/office/word/2006/arto">
            <w:pict>
              <v:rect w14:anchorId="7A446C39" id="Rectangle 45" o:spid="_x0000_s1026" alt="&quot;&quot;" style="position:absolute;margin-left:-29.35pt;margin-top:-53.5pt;width:538.55pt;height:785.1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" fillcolor="#201547" stroked="f"/>
            </w:pict>
          </mc:Fallback>
        </mc:AlternateContent>
      </w:r>
    </w:p>
    <w:p w14:paraId="4DC307D9" w14:textId="62B74457" w:rsidR="009A41F6" w:rsidRDefault="009A41F6" w:rsidP="009A41F6">
      <w:pPr>
        <w:pStyle w:val="ListBullet"/>
        <w:tabs>
          <w:tab w:val="clear" w:pos="360"/>
          <w:tab w:val="left" w:pos="720"/>
        </w:tabs>
        <w:ind w:left="0" w:firstLine="0"/>
      </w:pPr>
    </w:p>
    <w:p w14:paraId="145862A8" w14:textId="106382C4" w:rsidR="00F40642" w:rsidRPr="003636EA" w:rsidRDefault="003650F2" w:rsidP="00F40642">
      <w:pPr>
        <w:pStyle w:val="BodyText"/>
      </w:pPr>
      <w:r w:rsidRPr="003650F2">
        <w:rPr>
          <w:noProof/>
        </w:rPr>
        <mc:AlternateContent>
          <mc:Choice Requires="wps">
            <w:drawing>
              <wp:anchor distT="0" distB="0" distL="114300" distR="114300" simplePos="0" relativeHeight="251658249" behindDoc="0" locked="0" layoutInCell="1" allowOverlap="1" wp14:anchorId="6CCD5107" wp14:editId="37165FD7">
                <wp:simplePos x="0" y="0"/>
                <wp:positionH relativeFrom="column">
                  <wp:posOffset>-1292</wp:posOffset>
                </wp:positionH>
                <wp:positionV relativeFrom="paragraph">
                  <wp:posOffset>8308910</wp:posOffset>
                </wp:positionV>
                <wp:extent cx="2383164" cy="575996"/>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383164" cy="5759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EE827" w14:textId="77777777" w:rsidR="003650F2" w:rsidRPr="003650F2" w:rsidRDefault="003650F2" w:rsidP="003650F2">
                            <w:pPr>
                              <w:pStyle w:val="SmallHeading"/>
                              <w:rPr>
                                <w:color w:val="FFFFFF" w:themeColor="background1"/>
                              </w:rPr>
                            </w:pPr>
                            <w:r>
                              <w:rPr>
                                <w:color w:val="FFFFFF" w:themeColor="background1"/>
                              </w:rPr>
                              <w:t>deeca</w:t>
                            </w:r>
                            <w:r w:rsidRPr="003650F2">
                              <w:rPr>
                                <w:color w:val="FFFFFF" w:themeColor="background1"/>
                              </w:rPr>
                              <w:t>.vic.gov.au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CCD5107" id="_x0000_t202" coordsize="21600,21600" o:spt="202" path="m,l,21600r21600,l21600,xe">
                <v:stroke joinstyle="miter"/>
                <v:path gradientshapeok="t" o:connecttype="rect"/>
              </v:shapetype>
              <v:shape id="Text Box 46" o:spid="_x0000_s1027" type="#_x0000_t202" style="position:absolute;margin-left:-.1pt;margin-top:654.25pt;width:187.65pt;height:45.3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" filled="f" stroked="f" strokeweight=".5pt">
                <v:textbox inset="0,0,0,0">
                  <w:txbxContent>
                    <w:p w14:paraId="28CEE827" w14:textId="77777777" w:rsidR="003650F2" w:rsidRPr="003650F2" w:rsidRDefault="003650F2" w:rsidP="003650F2">
                      <w:pPr>
                        <w:pStyle w:val="SmallHeading"/>
                        <w:rPr>
                          <w:color w:val="FFFFFF" w:themeColor="background1"/>
                        </w:rPr>
                      </w:pPr>
                      <w:r>
                        <w:rPr>
                          <w:color w:val="FFFFFF" w:themeColor="background1"/>
                        </w:rPr>
                        <w:t>deeca</w:t>
                      </w:r>
                      <w:r w:rsidRPr="003650F2">
                        <w:rPr>
                          <w:color w:val="FFFFFF" w:themeColor="background1"/>
                        </w:rPr>
                        <w:t>.vic.gov.au</w:t>
                      </w:r>
                    </w:p>
                  </w:txbxContent>
                </v:textbox>
              </v:shape>
            </w:pict>
          </mc:Fallback>
        </mc:AlternateContent>
      </w:r>
    </w:p>
    <w:sectPr w:rsidR="00F40642" w:rsidRPr="003636EA" w:rsidSect="001021DA">
      <w:pgSz w:w="11907" w:h="16840" w:code="9"/>
      <w:pgMar w:top="2268" w:right="1134" w:bottom="1134" w:left="1134" w:header="284" w:footer="757" w:gutter="0"/>
      <w:cols w:num="2"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8233D3" w14:textId="77777777" w:rsidR="001021DA" w:rsidRDefault="001021DA">
      <w:r>
        <w:separator/>
      </w:r>
    </w:p>
    <w:p w14:paraId="5F0AF84C" w14:textId="77777777" w:rsidR="001021DA" w:rsidRDefault="001021DA"/>
  </w:endnote>
  <w:endnote w:type="continuationSeparator" w:id="0">
    <w:p w14:paraId="4EB1774D" w14:textId="77777777" w:rsidR="001021DA" w:rsidRDefault="001021DA">
      <w:r>
        <w:continuationSeparator/>
      </w:r>
    </w:p>
    <w:p w14:paraId="093A9599" w14:textId="77777777" w:rsidR="001021DA" w:rsidRDefault="001021DA"/>
  </w:endnote>
  <w:endnote w:type="continuationNotice" w:id="1">
    <w:p w14:paraId="6D75EDA2" w14:textId="77777777" w:rsidR="001021DA" w:rsidRDefault="001021D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4F40B3" w14:paraId="5ADEB36E" w14:textId="77777777" w:rsidTr="00D83BD4">
      <w:trPr>
        <w:trHeight w:val="397"/>
      </w:trPr>
      <w:tc>
        <w:tcPr>
          <w:tcW w:w="340" w:type="dxa"/>
        </w:tcPr>
        <w:p w14:paraId="055EEF6C" w14:textId="0A74F633" w:rsidR="004F40B3" w:rsidRPr="00D55628" w:rsidRDefault="000B0001" w:rsidP="00D55628">
          <w:pPr>
            <w:pStyle w:val="FooterEven"/>
          </w:pPr>
          <w:r>
            <w:rPr>
              <w:noProof/>
            </w:rPr>
            <mc:AlternateContent>
              <mc:Choice Requires="wps">
                <w:drawing>
                  <wp:anchor distT="0" distB="0" distL="114300" distR="114300" simplePos="1" relativeHeight="251658319" behindDoc="0" locked="0" layoutInCell="0" allowOverlap="1" wp14:anchorId="4415C7FC" wp14:editId="3BDB8FDC">
                    <wp:simplePos x="0" y="10229453"/>
                    <wp:positionH relativeFrom="page">
                      <wp:posOffset>0</wp:posOffset>
                    </wp:positionH>
                    <wp:positionV relativeFrom="page">
                      <wp:posOffset>10229215</wp:posOffset>
                    </wp:positionV>
                    <wp:extent cx="7560945" cy="273050"/>
                    <wp:effectExtent l="0" t="0" r="0" b="12700"/>
                    <wp:wrapNone/>
                    <wp:docPr id="94" name="MSIPCM45b84cf0beb927c134024246" descr="{&quot;HashCode&quot;:1862493762,&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28C249" w14:textId="618D83F8" w:rsidR="000B0001" w:rsidRPr="000B0001" w:rsidRDefault="000B0001" w:rsidP="000B0001">
                                <w:pPr>
                                  <w:jc w:val="center"/>
                                  <w:rPr>
                                    <w:rFonts w:ascii="Calibri" w:hAnsi="Calibri" w:cs="Calibri"/>
                                    <w:color w:val="000000"/>
                                    <w:sz w:val="24"/>
                                  </w:rPr>
                                </w:pPr>
                                <w:r w:rsidRPr="000B000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415C7FC" id="_x0000_t202" coordsize="21600,21600" o:spt="202" path="m,l,21600r21600,l21600,xe">
                    <v:stroke joinstyle="miter"/>
                    <v:path gradientshapeok="t" o:connecttype="rect"/>
                  </v:shapetype>
                  <v:shape id="MSIPCM45b84cf0beb927c134024246" o:spid="_x0000_s1028" type="#_x0000_t202" alt="{&quot;HashCode&quot;:1862493762,&quot;Height&quot;:842.0,&quot;Width&quot;:595.0,&quot;Placement&quot;:&quot;Footer&quot;,&quot;Index&quot;:&quot;OddAndEven&quot;,&quot;Section&quot;:1,&quot;Top&quot;:0.0,&quot;Left&quot;:0.0}" style="position:absolute;margin-left:0;margin-top:805.45pt;width:595.35pt;height:21.5pt;z-index:25165831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4728C249" w14:textId="618D83F8" w:rsidR="000B0001" w:rsidRPr="000B0001" w:rsidRDefault="000B0001" w:rsidP="000B0001">
                          <w:pPr>
                            <w:jc w:val="center"/>
                            <w:rPr>
                              <w:rFonts w:ascii="Calibri" w:hAnsi="Calibri" w:cs="Calibri"/>
                              <w:color w:val="000000"/>
                              <w:sz w:val="24"/>
                            </w:rPr>
                          </w:pPr>
                          <w:r w:rsidRPr="000B0001">
                            <w:rPr>
                              <w:rFonts w:ascii="Calibri" w:hAnsi="Calibri" w:cs="Calibri"/>
                              <w:color w:val="000000"/>
                              <w:sz w:val="24"/>
                            </w:rPr>
                            <w:t>OFFICIAL</w:t>
                          </w:r>
                        </w:p>
                      </w:txbxContent>
                    </v:textbox>
                    <w10:wrap anchorx="page" anchory="page"/>
                  </v:shape>
                </w:pict>
              </mc:Fallback>
            </mc:AlternateContent>
          </w:r>
          <w:r w:rsidR="00AD068B">
            <w:rPr>
              <w:noProof/>
            </w:rPr>
            <mc:AlternateContent>
              <mc:Choice Requires="wps">
                <w:drawing>
                  <wp:anchor distT="0" distB="0" distL="114300" distR="114300" simplePos="1" relativeHeight="251658299" behindDoc="0" locked="0" layoutInCell="0" allowOverlap="1" wp14:anchorId="3400F6EA" wp14:editId="7FCC049E">
                    <wp:simplePos x="0" y="10229453"/>
                    <wp:positionH relativeFrom="page">
                      <wp:posOffset>0</wp:posOffset>
                    </wp:positionH>
                    <wp:positionV relativeFrom="page">
                      <wp:posOffset>10229215</wp:posOffset>
                    </wp:positionV>
                    <wp:extent cx="7560945" cy="273050"/>
                    <wp:effectExtent l="0" t="0" r="0" b="12700"/>
                    <wp:wrapNone/>
                    <wp:docPr id="85" name="Text Box 85" descr="{&quot;HashCode&quot;:1862493762,&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6037D6" w14:textId="12C071E8" w:rsidR="00AD068B" w:rsidRPr="00AD068B" w:rsidRDefault="00AD068B" w:rsidP="00AD068B">
                                <w:pPr>
                                  <w:jc w:val="center"/>
                                  <w:rPr>
                                    <w:rFonts w:ascii="Calibri" w:hAnsi="Calibri" w:cs="Calibri"/>
                                    <w:color w:val="000000"/>
                                    <w:sz w:val="24"/>
                                  </w:rPr>
                                </w:pPr>
                                <w:r w:rsidRPr="00AD068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400F6EA" id="Text Box 85" o:spid="_x0000_s1029" type="#_x0000_t202" alt="{&quot;HashCode&quot;:1862493762,&quot;Height&quot;:842.0,&quot;Width&quot;:595.0,&quot;Placement&quot;:&quot;Footer&quot;,&quot;Index&quot;:&quot;OddAndEven&quot;,&quot;Section&quot;:1,&quot;Top&quot;:0.0,&quot;Left&quot;:0.0}" style="position:absolute;margin-left:0;margin-top:805.45pt;width:595.35pt;height:21.5pt;z-index:25165829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1A6037D6" w14:textId="12C071E8" w:rsidR="00AD068B" w:rsidRPr="00AD068B" w:rsidRDefault="00AD068B" w:rsidP="00AD068B">
                          <w:pPr>
                            <w:jc w:val="center"/>
                            <w:rPr>
                              <w:rFonts w:ascii="Calibri" w:hAnsi="Calibri" w:cs="Calibri"/>
                              <w:color w:val="000000"/>
                              <w:sz w:val="24"/>
                            </w:rPr>
                          </w:pPr>
                          <w:r w:rsidRPr="00AD068B">
                            <w:rPr>
                              <w:rFonts w:ascii="Calibri" w:hAnsi="Calibri" w:cs="Calibri"/>
                              <w:color w:val="000000"/>
                              <w:sz w:val="24"/>
                            </w:rPr>
                            <w:t>OFFICIAL</w:t>
                          </w:r>
                        </w:p>
                      </w:txbxContent>
                    </v:textbox>
                    <w10:wrap anchorx="page" anchory="page"/>
                  </v:shape>
                </w:pict>
              </mc:Fallback>
            </mc:AlternateContent>
          </w:r>
          <w:r w:rsidR="00C73EC9">
            <w:rPr>
              <w:noProof/>
            </w:rPr>
            <mc:AlternateContent>
              <mc:Choice Requires="wps">
                <w:drawing>
                  <wp:anchor distT="0" distB="0" distL="114300" distR="114300" simplePos="1" relativeHeight="251658316" behindDoc="0" locked="0" layoutInCell="0" allowOverlap="1" wp14:anchorId="501A1705" wp14:editId="4C0493A6">
                    <wp:simplePos x="0" y="10229453"/>
                    <wp:positionH relativeFrom="page">
                      <wp:posOffset>0</wp:posOffset>
                    </wp:positionH>
                    <wp:positionV relativeFrom="page">
                      <wp:posOffset>10229215</wp:posOffset>
                    </wp:positionV>
                    <wp:extent cx="7560945" cy="273050"/>
                    <wp:effectExtent l="0" t="0" r="0" b="12700"/>
                    <wp:wrapNone/>
                    <wp:docPr id="76" name="Text Box 76" descr="{&quot;HashCode&quot;:1862493762,&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27DA83" w14:textId="7DD894B6" w:rsidR="00C73EC9" w:rsidRPr="00C73EC9" w:rsidRDefault="00C73EC9" w:rsidP="00C73EC9">
                                <w:pPr>
                                  <w:jc w:val="center"/>
                                  <w:rPr>
                                    <w:rFonts w:ascii="Calibri" w:hAnsi="Calibri" w:cs="Calibri"/>
                                    <w:color w:val="000000"/>
                                    <w:sz w:val="24"/>
                                  </w:rPr>
                                </w:pPr>
                                <w:r w:rsidRPr="00C73EC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01A1705" id="Text Box 76" o:spid="_x0000_s1030" type="#_x0000_t202" alt="{&quot;HashCode&quot;:1862493762,&quot;Height&quot;:842.0,&quot;Width&quot;:595.0,&quot;Placement&quot;:&quot;Footer&quot;,&quot;Index&quot;:&quot;OddAndEven&quot;,&quot;Section&quot;:1,&quot;Top&quot;:0.0,&quot;Left&quot;:0.0}" style="position:absolute;margin-left:0;margin-top:805.45pt;width:595.35pt;height:21.5pt;z-index:2516583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1527DA83" w14:textId="7DD894B6" w:rsidR="00C73EC9" w:rsidRPr="00C73EC9" w:rsidRDefault="00C73EC9" w:rsidP="00C73EC9">
                          <w:pPr>
                            <w:jc w:val="center"/>
                            <w:rPr>
                              <w:rFonts w:ascii="Calibri" w:hAnsi="Calibri" w:cs="Calibri"/>
                              <w:color w:val="000000"/>
                              <w:sz w:val="24"/>
                            </w:rPr>
                          </w:pPr>
                          <w:r w:rsidRPr="00C73EC9">
                            <w:rPr>
                              <w:rFonts w:ascii="Calibri" w:hAnsi="Calibri" w:cs="Calibri"/>
                              <w:color w:val="000000"/>
                              <w:sz w:val="24"/>
                            </w:rPr>
                            <w:t>OFFICIAL</w:t>
                          </w:r>
                        </w:p>
                      </w:txbxContent>
                    </v:textbox>
                    <w10:wrap anchorx="page" anchory="page"/>
                  </v:shape>
                </w:pict>
              </mc:Fallback>
            </mc:AlternateContent>
          </w:r>
          <w:r w:rsidR="00BC42D9">
            <w:rPr>
              <w:noProof/>
            </w:rPr>
            <mc:AlternateContent>
              <mc:Choice Requires="wps">
                <w:drawing>
                  <wp:anchor distT="0" distB="0" distL="114300" distR="114300" simplePos="1" relativeHeight="251658313" behindDoc="0" locked="0" layoutInCell="0" allowOverlap="1" wp14:anchorId="24AA5741" wp14:editId="71875A30">
                    <wp:simplePos x="0" y="10229453"/>
                    <wp:positionH relativeFrom="page">
                      <wp:posOffset>0</wp:posOffset>
                    </wp:positionH>
                    <wp:positionV relativeFrom="page">
                      <wp:posOffset>10229215</wp:posOffset>
                    </wp:positionV>
                    <wp:extent cx="7560945" cy="273050"/>
                    <wp:effectExtent l="0" t="0" r="0" b="12700"/>
                    <wp:wrapNone/>
                    <wp:docPr id="66" name="Text Box 66" descr="{&quot;HashCode&quot;:1862493762,&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FF34F" w14:textId="46840F51" w:rsidR="00BC42D9" w:rsidRPr="00BC42D9" w:rsidRDefault="00BC42D9" w:rsidP="00BC42D9">
                                <w:pPr>
                                  <w:jc w:val="center"/>
                                  <w:rPr>
                                    <w:rFonts w:ascii="Calibri" w:hAnsi="Calibri" w:cs="Calibri"/>
                                    <w:color w:val="000000"/>
                                    <w:sz w:val="24"/>
                                  </w:rPr>
                                </w:pPr>
                                <w:r w:rsidRPr="00BC42D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4AA5741" id="Text Box 66" o:spid="_x0000_s1031" type="#_x0000_t202" alt="{&quot;HashCode&quot;:1862493762,&quot;Height&quot;:842.0,&quot;Width&quot;:595.0,&quot;Placement&quot;:&quot;Footer&quot;,&quot;Index&quot;:&quot;OddAndEven&quot;,&quot;Section&quot;:1,&quot;Top&quot;:0.0,&quot;Left&quot;:0.0}" style="position:absolute;margin-left:0;margin-top:805.45pt;width:595.35pt;height:21.5pt;z-index:25165831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55FFF34F" w14:textId="46840F51" w:rsidR="00BC42D9" w:rsidRPr="00BC42D9" w:rsidRDefault="00BC42D9" w:rsidP="00BC42D9">
                          <w:pPr>
                            <w:jc w:val="center"/>
                            <w:rPr>
                              <w:rFonts w:ascii="Calibri" w:hAnsi="Calibri" w:cs="Calibri"/>
                              <w:color w:val="000000"/>
                              <w:sz w:val="24"/>
                            </w:rPr>
                          </w:pPr>
                          <w:r w:rsidRPr="00BC42D9">
                            <w:rPr>
                              <w:rFonts w:ascii="Calibri" w:hAnsi="Calibri" w:cs="Calibri"/>
                              <w:color w:val="000000"/>
                              <w:sz w:val="24"/>
                            </w:rPr>
                            <w:t>OFFICIAL</w:t>
                          </w:r>
                        </w:p>
                      </w:txbxContent>
                    </v:textbox>
                    <w10:wrap anchorx="page" anchory="page"/>
                  </v:shape>
                </w:pict>
              </mc:Fallback>
            </mc:AlternateContent>
          </w:r>
          <w:r w:rsidR="00621A9F">
            <w:rPr>
              <w:noProof/>
            </w:rPr>
            <mc:AlternateContent>
              <mc:Choice Requires="wps">
                <w:drawing>
                  <wp:anchor distT="0" distB="0" distL="114300" distR="114300" simplePos="1" relativeHeight="251658310" behindDoc="0" locked="0" layoutInCell="0" allowOverlap="1" wp14:anchorId="2E1EEA91" wp14:editId="751AEBBB">
                    <wp:simplePos x="0" y="10229453"/>
                    <wp:positionH relativeFrom="page">
                      <wp:posOffset>0</wp:posOffset>
                    </wp:positionH>
                    <wp:positionV relativeFrom="page">
                      <wp:posOffset>10229215</wp:posOffset>
                    </wp:positionV>
                    <wp:extent cx="7560945" cy="273050"/>
                    <wp:effectExtent l="0" t="0" r="0" b="12700"/>
                    <wp:wrapNone/>
                    <wp:docPr id="57" name="Text Box 57" descr="{&quot;HashCode&quot;:1862493762,&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21A7AC" w14:textId="5EB9AB7A" w:rsidR="00621A9F" w:rsidRPr="00621A9F" w:rsidRDefault="00621A9F" w:rsidP="00621A9F">
                                <w:pPr>
                                  <w:jc w:val="center"/>
                                  <w:rPr>
                                    <w:rFonts w:ascii="Calibri" w:hAnsi="Calibri" w:cs="Calibri"/>
                                    <w:color w:val="000000"/>
                                    <w:sz w:val="24"/>
                                  </w:rPr>
                                </w:pPr>
                                <w:r w:rsidRPr="00621A9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E1EEA91" id="Text Box 57" o:spid="_x0000_s1032" type="#_x0000_t202" alt="{&quot;HashCode&quot;:1862493762,&quot;Height&quot;:842.0,&quot;Width&quot;:595.0,&quot;Placement&quot;:&quot;Footer&quot;,&quot;Index&quot;:&quot;OddAndEven&quot;,&quot;Section&quot;:1,&quot;Top&quot;:0.0,&quot;Left&quot;:0.0}" style="position:absolute;margin-left:0;margin-top:805.45pt;width:595.35pt;height:21.5pt;z-index:25165831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gTot/GAIAACsEAAAOAAAAAAAAAAAAAAAAAC4CAABkcnMvZTJvRG9jLnhtbFBLAQItABQA&#10;BgAIAAAAIQARcqd+3wAAAAsBAAAPAAAAAAAAAAAAAAAAAHIEAABkcnMvZG93bnJldi54bWxQSwUG&#10;AAAAAAQABADzAAAAfgUAAAAA&#10;" o:allowincell="f" filled="f" stroked="f" strokeweight=".5pt">
                    <v:textbox inset=",0,,0">
                      <w:txbxContent>
                        <w:p w14:paraId="0B21A7AC" w14:textId="5EB9AB7A" w:rsidR="00621A9F" w:rsidRPr="00621A9F" w:rsidRDefault="00621A9F" w:rsidP="00621A9F">
                          <w:pPr>
                            <w:jc w:val="center"/>
                            <w:rPr>
                              <w:rFonts w:ascii="Calibri" w:hAnsi="Calibri" w:cs="Calibri"/>
                              <w:color w:val="000000"/>
                              <w:sz w:val="24"/>
                            </w:rPr>
                          </w:pPr>
                          <w:r w:rsidRPr="00621A9F">
                            <w:rPr>
                              <w:rFonts w:ascii="Calibri" w:hAnsi="Calibri" w:cs="Calibri"/>
                              <w:color w:val="000000"/>
                              <w:sz w:val="24"/>
                            </w:rPr>
                            <w:t>OFFICIAL</w:t>
                          </w:r>
                        </w:p>
                      </w:txbxContent>
                    </v:textbox>
                    <w10:wrap anchorx="page" anchory="page"/>
                  </v:shape>
                </w:pict>
              </mc:Fallback>
            </mc:AlternateContent>
          </w:r>
          <w:r w:rsidR="0021640E">
            <w:rPr>
              <w:noProof/>
            </w:rPr>
            <mc:AlternateContent>
              <mc:Choice Requires="wps">
                <w:drawing>
                  <wp:anchor distT="0" distB="0" distL="114300" distR="114300" simplePos="1" relativeHeight="251658307" behindDoc="0" locked="0" layoutInCell="0" allowOverlap="1" wp14:anchorId="269595C1" wp14:editId="3093A68B">
                    <wp:simplePos x="0" y="10229453"/>
                    <wp:positionH relativeFrom="page">
                      <wp:posOffset>0</wp:posOffset>
                    </wp:positionH>
                    <wp:positionV relativeFrom="page">
                      <wp:posOffset>10229215</wp:posOffset>
                    </wp:positionV>
                    <wp:extent cx="7560945" cy="273050"/>
                    <wp:effectExtent l="0" t="0" r="0" b="12700"/>
                    <wp:wrapNone/>
                    <wp:docPr id="48" name="Text Box 48" descr="{&quot;HashCode&quot;:1862493762,&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392137" w14:textId="34DC41BC" w:rsidR="0021640E" w:rsidRPr="0021640E" w:rsidRDefault="0021640E" w:rsidP="0021640E">
                                <w:pPr>
                                  <w:jc w:val="center"/>
                                  <w:rPr>
                                    <w:rFonts w:ascii="Calibri" w:hAnsi="Calibri" w:cs="Calibri"/>
                                    <w:color w:val="000000"/>
                                    <w:sz w:val="24"/>
                                  </w:rPr>
                                </w:pPr>
                                <w:r w:rsidRPr="0021640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69595C1" id="Text Box 48" o:spid="_x0000_s1033" type="#_x0000_t202" alt="{&quot;HashCode&quot;:1862493762,&quot;Height&quot;:842.0,&quot;Width&quot;:595.0,&quot;Placement&quot;:&quot;Footer&quot;,&quot;Index&quot;:&quot;OddAndEven&quot;,&quot;Section&quot;:1,&quot;Top&quot;:0.0,&quot;Left&quot;:0.0}" style="position:absolute;margin-left:0;margin-top:805.45pt;width:595.35pt;height:21.5pt;z-index:25165830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ARcqd+3wAAAAsBAAAPAAAAAAAAAAAAAAAAAHIEAABkcnMvZG93bnJldi54bWxQSwUG&#10;AAAAAAQABADzAAAAfgUAAAAA&#10;" o:allowincell="f" filled="f" stroked="f" strokeweight=".5pt">
                    <v:textbox inset=",0,,0">
                      <w:txbxContent>
                        <w:p w14:paraId="5E392137" w14:textId="34DC41BC" w:rsidR="0021640E" w:rsidRPr="0021640E" w:rsidRDefault="0021640E" w:rsidP="0021640E">
                          <w:pPr>
                            <w:jc w:val="center"/>
                            <w:rPr>
                              <w:rFonts w:ascii="Calibri" w:hAnsi="Calibri" w:cs="Calibri"/>
                              <w:color w:val="000000"/>
                              <w:sz w:val="24"/>
                            </w:rPr>
                          </w:pPr>
                          <w:r w:rsidRPr="0021640E">
                            <w:rPr>
                              <w:rFonts w:ascii="Calibri" w:hAnsi="Calibri" w:cs="Calibri"/>
                              <w:color w:val="000000"/>
                              <w:sz w:val="24"/>
                            </w:rPr>
                            <w:t>OFFICIAL</w:t>
                          </w:r>
                        </w:p>
                      </w:txbxContent>
                    </v:textbox>
                    <w10:wrap anchorx="page" anchory="page"/>
                  </v:shape>
                </w:pict>
              </mc:Fallback>
            </mc:AlternateContent>
          </w:r>
          <w:r w:rsidR="00A00ACC">
            <w:rPr>
              <w:noProof/>
            </w:rPr>
            <mc:AlternateContent>
              <mc:Choice Requires="wps">
                <w:drawing>
                  <wp:anchor distT="0" distB="0" distL="114300" distR="114300" simplePos="1" relativeHeight="251658249" behindDoc="0" locked="0" layoutInCell="0" allowOverlap="1" wp14:anchorId="4730EB9E" wp14:editId="2239A76A">
                    <wp:simplePos x="0" y="10229453"/>
                    <wp:positionH relativeFrom="page">
                      <wp:posOffset>0</wp:posOffset>
                    </wp:positionH>
                    <wp:positionV relativeFrom="page">
                      <wp:posOffset>10229215</wp:posOffset>
                    </wp:positionV>
                    <wp:extent cx="7560945" cy="273050"/>
                    <wp:effectExtent l="0" t="0" r="0" b="12700"/>
                    <wp:wrapNone/>
                    <wp:docPr id="35" name="Text Box 35" descr="{&quot;HashCode&quot;:1862493762,&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D81271" w14:textId="7E477C4F" w:rsidR="00A00ACC" w:rsidRPr="00A00ACC" w:rsidRDefault="00A00ACC" w:rsidP="00A00ACC">
                                <w:pPr>
                                  <w:jc w:val="center"/>
                                  <w:rPr>
                                    <w:rFonts w:ascii="Calibri" w:hAnsi="Calibri" w:cs="Calibri"/>
                                    <w:color w:val="000000"/>
                                    <w:sz w:val="24"/>
                                  </w:rPr>
                                </w:pPr>
                                <w:r w:rsidRPr="00A00AC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730EB9E" id="Text Box 35" o:spid="_x0000_s1034" type="#_x0000_t202" alt="{&quot;HashCode&quot;:1862493762,&quot;Height&quot;:842.0,&quot;Width&quot;:595.0,&quot;Placement&quot;:&quot;Footer&quot;,&quot;Index&quot;:&quot;OddAndEven&quot;,&quot;Section&quot;:1,&quot;Top&quot;:0.0,&quot;Left&quot;:0.0}" style="position:absolute;margin-left:0;margin-top:805.45pt;width:595.35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BV/m1GAIAACsEAAAOAAAAAAAAAAAAAAAAAC4CAABkcnMvZTJvRG9jLnhtbFBLAQItABQA&#10;BgAIAAAAIQARcqd+3wAAAAsBAAAPAAAAAAAAAAAAAAAAAHIEAABkcnMvZG93bnJldi54bWxQSwUG&#10;AAAAAAQABADzAAAAfgUAAAAA&#10;" o:allowincell="f" filled="f" stroked="f" strokeweight=".5pt">
                    <v:textbox inset=",0,,0">
                      <w:txbxContent>
                        <w:p w14:paraId="5DD81271" w14:textId="7E477C4F" w:rsidR="00A00ACC" w:rsidRPr="00A00ACC" w:rsidRDefault="00A00ACC" w:rsidP="00A00ACC">
                          <w:pPr>
                            <w:jc w:val="center"/>
                            <w:rPr>
                              <w:rFonts w:ascii="Calibri" w:hAnsi="Calibri" w:cs="Calibri"/>
                              <w:color w:val="000000"/>
                              <w:sz w:val="24"/>
                            </w:rPr>
                          </w:pPr>
                          <w:r w:rsidRPr="00A00ACC">
                            <w:rPr>
                              <w:rFonts w:ascii="Calibri" w:hAnsi="Calibri" w:cs="Calibri"/>
                              <w:color w:val="000000"/>
                              <w:sz w:val="24"/>
                            </w:rPr>
                            <w:t>OFFICIAL</w:t>
                          </w:r>
                        </w:p>
                      </w:txbxContent>
                    </v:textbox>
                    <w10:wrap anchorx="page" anchory="page"/>
                  </v:shape>
                </w:pict>
              </mc:Fallback>
            </mc:AlternateContent>
          </w:r>
          <w:r w:rsidR="00043A07">
            <w:rPr>
              <w:noProof/>
            </w:rPr>
            <mc:AlternateContent>
              <mc:Choice Requires="wps">
                <w:drawing>
                  <wp:anchor distT="0" distB="0" distL="114300" distR="114300" simplePos="1" relativeHeight="251658246" behindDoc="0" locked="0" layoutInCell="0" allowOverlap="1" wp14:anchorId="396E5E58" wp14:editId="1FC7053D">
                    <wp:simplePos x="0" y="10229453"/>
                    <wp:positionH relativeFrom="page">
                      <wp:posOffset>0</wp:posOffset>
                    </wp:positionH>
                    <wp:positionV relativeFrom="page">
                      <wp:posOffset>10229215</wp:posOffset>
                    </wp:positionV>
                    <wp:extent cx="7560945" cy="273050"/>
                    <wp:effectExtent l="0" t="0" r="0" b="12700"/>
                    <wp:wrapNone/>
                    <wp:docPr id="19" name="Text Box 19" descr="{&quot;HashCode&quot;:1862493762,&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C855F9" w14:textId="4546BFE1" w:rsidR="00043A07" w:rsidRPr="00043A07" w:rsidRDefault="00043A07" w:rsidP="00043A07">
                                <w:pPr>
                                  <w:jc w:val="center"/>
                                  <w:rPr>
                                    <w:rFonts w:ascii="Calibri" w:hAnsi="Calibri" w:cs="Calibri"/>
                                    <w:color w:val="000000"/>
                                    <w:sz w:val="24"/>
                                  </w:rPr>
                                </w:pPr>
                                <w:r w:rsidRPr="00043A0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96E5E58" id="Text Box 19" o:spid="_x0000_s1035" type="#_x0000_t202" alt="{&quot;HashCode&quot;:1862493762,&quot;Height&quot;:842.0,&quot;Width&quot;:595.0,&quot;Placement&quot;:&quot;Footer&quot;,&quot;Index&quot;:&quot;OddAndEven&quot;,&quot;Section&quot;:1,&quot;Top&quot;:0.0,&quot;Left&quot;:0.0}" style="position:absolute;margin-left:0;margin-top:805.45pt;width:595.3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ARcqd+3wAAAAsBAAAPAAAAAAAAAAAAAAAAAHIEAABkcnMvZG93bnJldi54bWxQSwUG&#10;AAAAAAQABADzAAAAfgUAAAAA&#10;" o:allowincell="f" filled="f" stroked="f" strokeweight=".5pt">
                    <v:textbox inset=",0,,0">
                      <w:txbxContent>
                        <w:p w14:paraId="75C855F9" w14:textId="4546BFE1" w:rsidR="00043A07" w:rsidRPr="00043A07" w:rsidRDefault="00043A07" w:rsidP="00043A07">
                          <w:pPr>
                            <w:jc w:val="center"/>
                            <w:rPr>
                              <w:rFonts w:ascii="Calibri" w:hAnsi="Calibri" w:cs="Calibri"/>
                              <w:color w:val="000000"/>
                              <w:sz w:val="24"/>
                            </w:rPr>
                          </w:pPr>
                          <w:r w:rsidRPr="00043A07">
                            <w:rPr>
                              <w:rFonts w:ascii="Calibri" w:hAnsi="Calibri" w:cs="Calibri"/>
                              <w:color w:val="000000"/>
                              <w:sz w:val="24"/>
                            </w:rPr>
                            <w:t>OFFICIAL</w:t>
                          </w:r>
                        </w:p>
                      </w:txbxContent>
                    </v:textbox>
                    <w10:wrap anchorx="page" anchory="page"/>
                  </v:shape>
                </w:pict>
              </mc:Fallback>
            </mc:AlternateContent>
          </w:r>
          <w:r w:rsidR="00181694">
            <w:rPr>
              <w:noProof/>
            </w:rPr>
            <mc:AlternateContent>
              <mc:Choice Requires="wps">
                <w:drawing>
                  <wp:anchor distT="0" distB="0" distL="114300" distR="114300" simplePos="1" relativeHeight="251658243" behindDoc="0" locked="0" layoutInCell="0" allowOverlap="1" wp14:anchorId="23C3B2B9" wp14:editId="61ED97D7">
                    <wp:simplePos x="0" y="10229453"/>
                    <wp:positionH relativeFrom="page">
                      <wp:posOffset>0</wp:posOffset>
                    </wp:positionH>
                    <wp:positionV relativeFrom="page">
                      <wp:posOffset>10229850</wp:posOffset>
                    </wp:positionV>
                    <wp:extent cx="7560945" cy="273050"/>
                    <wp:effectExtent l="0" t="0" r="0" b="12700"/>
                    <wp:wrapNone/>
                    <wp:docPr id="11" name="Text Box 11" descr="{&quot;HashCode&quot;:1862493762,&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8277B1" w14:textId="71796427" w:rsidR="00181694" w:rsidRPr="00D569E4" w:rsidRDefault="00D569E4" w:rsidP="00D569E4">
                                <w:pPr>
                                  <w:jc w:val="center"/>
                                  <w:rPr>
                                    <w:rFonts w:ascii="Calibri" w:hAnsi="Calibri" w:cs="Calibri"/>
                                    <w:color w:val="000000"/>
                                    <w:sz w:val="24"/>
                                  </w:rPr>
                                </w:pPr>
                                <w:r w:rsidRPr="00D569E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3C3B2B9" id="Text Box 11" o:spid="_x0000_s1036" type="#_x0000_t202" alt="{&quot;HashCode&quot;:1862493762,&quot;Height&quot;:842.0,&quot;Width&quot;:595.0,&quot;Placement&quot;:&quot;Footer&quot;,&quot;Index&quot;:&quot;OddAndEven&quot;,&quot;Section&quot;:1,&quot;Top&quot;:0.0,&quot;Left&quot;:0.0}" style="position:absolute;margin-left:0;margin-top:805.5pt;width:595.3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SvGQIAACs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" o:allowincell="f" filled="f" stroked="f" strokeweight=".5pt">
                    <v:textbox inset=",0,,0">
                      <w:txbxContent>
                        <w:p w14:paraId="3A8277B1" w14:textId="71796427" w:rsidR="00181694" w:rsidRPr="00D569E4" w:rsidRDefault="00D569E4" w:rsidP="00D569E4">
                          <w:pPr>
                            <w:jc w:val="center"/>
                            <w:rPr>
                              <w:rFonts w:ascii="Calibri" w:hAnsi="Calibri" w:cs="Calibri"/>
                              <w:color w:val="000000"/>
                              <w:sz w:val="24"/>
                            </w:rPr>
                          </w:pPr>
                          <w:r w:rsidRPr="00D569E4">
                            <w:rPr>
                              <w:rFonts w:ascii="Calibri" w:hAnsi="Calibri" w:cs="Calibri"/>
                              <w:color w:val="000000"/>
                              <w:sz w:val="24"/>
                            </w:rPr>
                            <w:t>OFFICIAL</w:t>
                          </w:r>
                        </w:p>
                      </w:txbxContent>
                    </v:textbox>
                    <w10:wrap anchorx="page" anchory="page"/>
                  </v:shape>
                </w:pict>
              </mc:Fallback>
            </mc:AlternateContent>
          </w:r>
          <w:r w:rsidR="004F40B3" w:rsidRPr="00D55628">
            <w:fldChar w:fldCharType="begin"/>
          </w:r>
          <w:r w:rsidR="004F40B3" w:rsidRPr="00D55628">
            <w:instrText xml:space="preserve"> PAGE   \* MERGEFORMAT </w:instrText>
          </w:r>
          <w:r w:rsidR="004F40B3" w:rsidRPr="00D55628">
            <w:fldChar w:fldCharType="separate"/>
          </w:r>
          <w:r w:rsidR="004F40B3">
            <w:rPr>
              <w:noProof/>
            </w:rPr>
            <w:t>3</w:t>
          </w:r>
          <w:r w:rsidR="004F40B3" w:rsidRPr="00D55628">
            <w:fldChar w:fldCharType="end"/>
          </w:r>
        </w:p>
      </w:tc>
      <w:tc>
        <w:tcPr>
          <w:tcW w:w="8164" w:type="dxa"/>
        </w:tcPr>
        <w:p w14:paraId="2613A647" w14:textId="77777777" w:rsidR="004F40B3" w:rsidRPr="00D55628" w:rsidRDefault="004F40B3" w:rsidP="00D55628">
          <w:pPr>
            <w:pStyle w:val="FooterEven"/>
          </w:pPr>
          <w:r w:rsidRPr="000A15E4">
            <w:rPr>
              <w:rStyle w:val="Bold"/>
            </w:rPr>
            <w:t>Title of document</w:t>
          </w:r>
          <w:r w:rsidRPr="00D55628">
            <w:t xml:space="preserve"> Subtitle</w:t>
          </w:r>
        </w:p>
      </w:tc>
    </w:tr>
  </w:tbl>
  <w:p w14:paraId="2C96614C" w14:textId="77777777" w:rsidR="004F40B3" w:rsidRPr="008B6D45" w:rsidRDefault="004F40B3"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A9445" w14:textId="37C00FC8" w:rsidR="004F40B3" w:rsidRDefault="000B0001" w:rsidP="00CE5B71">
    <w:pPr>
      <w:pStyle w:val="Footer"/>
      <w:jc w:val="right"/>
    </w:pPr>
    <w:r>
      <w:rPr>
        <w:b/>
        <w:bCs/>
        <w:noProof/>
        <w:color w:val="201547" w:themeColor="text2"/>
        <w:sz w:val="20"/>
        <w:szCs w:val="22"/>
        <w:lang w:val="en-US"/>
      </w:rPr>
      <mc:AlternateContent>
        <mc:Choice Requires="wps">
          <w:drawing>
            <wp:anchor distT="0" distB="0" distL="114300" distR="114300" simplePos="1" relativeHeight="251658317" behindDoc="0" locked="0" layoutInCell="0" allowOverlap="1" wp14:anchorId="5E2A3084" wp14:editId="06B11C9F">
              <wp:simplePos x="0" y="10229453"/>
              <wp:positionH relativeFrom="page">
                <wp:posOffset>0</wp:posOffset>
              </wp:positionH>
              <wp:positionV relativeFrom="page">
                <wp:posOffset>10229215</wp:posOffset>
              </wp:positionV>
              <wp:extent cx="7560945" cy="273050"/>
              <wp:effectExtent l="0" t="0" r="0" b="12700"/>
              <wp:wrapNone/>
              <wp:docPr id="92" name="MSIPCMb9ea4a80ac2497a07c3f55e9" descr="{&quot;HashCode&quot;:186249376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81164E" w14:textId="354AF98E" w:rsidR="000B0001" w:rsidRPr="000B0001" w:rsidRDefault="000B0001" w:rsidP="000B0001">
                          <w:pPr>
                            <w:jc w:val="center"/>
                            <w:rPr>
                              <w:rFonts w:ascii="Calibri" w:hAnsi="Calibri" w:cs="Calibri"/>
                              <w:color w:val="000000"/>
                              <w:sz w:val="24"/>
                            </w:rPr>
                          </w:pPr>
                          <w:r w:rsidRPr="000B000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E2A3084" id="_x0000_t202" coordsize="21600,21600" o:spt="202" path="m,l,21600r21600,l21600,xe">
              <v:stroke joinstyle="miter"/>
              <v:path gradientshapeok="t" o:connecttype="rect"/>
            </v:shapetype>
            <v:shape id="MSIPCMb9ea4a80ac2497a07c3f55e9" o:spid="_x0000_s1037" type="#_x0000_t202" alt="{&quot;HashCode&quot;:1862493762,&quot;Height&quot;:842.0,&quot;Width&quot;:595.0,&quot;Placement&quot;:&quot;Footer&quot;,&quot;Index&quot;:&quot;Primary&quot;,&quot;Section&quot;:1,&quot;Top&quot;:0.0,&quot;Left&quot;:0.0}" style="position:absolute;left:0;text-align:left;margin-left:0;margin-top:805.45pt;width:595.35pt;height:21.5pt;z-index:25165831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VnrUnGAIAACsEAAAOAAAAAAAAAAAAAAAAAC4CAABkcnMvZTJvRG9jLnhtbFBLAQItABQA&#10;BgAIAAAAIQARcqd+3wAAAAsBAAAPAAAAAAAAAAAAAAAAAHIEAABkcnMvZG93bnJldi54bWxQSwUG&#10;AAAAAAQABADzAAAAfgUAAAAA&#10;" o:allowincell="f" filled="f" stroked="f" strokeweight=".5pt">
              <v:textbox inset=",0,,0">
                <w:txbxContent>
                  <w:p w14:paraId="5381164E" w14:textId="354AF98E" w:rsidR="000B0001" w:rsidRPr="000B0001" w:rsidRDefault="000B0001" w:rsidP="000B0001">
                    <w:pPr>
                      <w:jc w:val="center"/>
                      <w:rPr>
                        <w:rFonts w:ascii="Calibri" w:hAnsi="Calibri" w:cs="Calibri"/>
                        <w:color w:val="000000"/>
                        <w:sz w:val="24"/>
                      </w:rPr>
                    </w:pPr>
                    <w:r w:rsidRPr="000B0001">
                      <w:rPr>
                        <w:rFonts w:ascii="Calibri" w:hAnsi="Calibri" w:cs="Calibri"/>
                        <w:color w:val="000000"/>
                        <w:sz w:val="24"/>
                      </w:rPr>
                      <w:t>OFFICIAL</w:t>
                    </w:r>
                  </w:p>
                </w:txbxContent>
              </v:textbox>
              <w10:wrap anchorx="page" anchory="page"/>
            </v:shape>
          </w:pict>
        </mc:Fallback>
      </mc:AlternateContent>
    </w:r>
    <w:r w:rsidR="00AD068B">
      <w:rPr>
        <w:b/>
        <w:bCs/>
        <w:noProof/>
        <w:color w:val="201547" w:themeColor="text2"/>
        <w:sz w:val="20"/>
        <w:szCs w:val="22"/>
        <w:lang w:val="en-US"/>
      </w:rPr>
      <mc:AlternateContent>
        <mc:Choice Requires="wps">
          <w:drawing>
            <wp:anchor distT="0" distB="0" distL="114300" distR="114300" simplePos="1" relativeHeight="251658254" behindDoc="0" locked="0" layoutInCell="0" allowOverlap="1" wp14:anchorId="6D72C968" wp14:editId="48D5116E">
              <wp:simplePos x="0" y="10229453"/>
              <wp:positionH relativeFrom="page">
                <wp:posOffset>0</wp:posOffset>
              </wp:positionH>
              <wp:positionV relativeFrom="page">
                <wp:posOffset>10229215</wp:posOffset>
              </wp:positionV>
              <wp:extent cx="7560945" cy="273050"/>
              <wp:effectExtent l="0" t="0" r="0" b="12700"/>
              <wp:wrapNone/>
              <wp:docPr id="83" name="Text Box 83" descr="{&quot;HashCode&quot;:186249376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75DC8E" w14:textId="0FA8B1B0" w:rsidR="00AD068B" w:rsidRPr="00AD068B" w:rsidRDefault="00AD068B" w:rsidP="00AD068B">
                          <w:pPr>
                            <w:jc w:val="center"/>
                            <w:rPr>
                              <w:rFonts w:ascii="Calibri" w:hAnsi="Calibri" w:cs="Calibri"/>
                              <w:color w:val="000000"/>
                              <w:sz w:val="24"/>
                            </w:rPr>
                          </w:pPr>
                          <w:r w:rsidRPr="00AD068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D72C968" id="Text Box 83" o:spid="_x0000_s1038" type="#_x0000_t202" alt="{&quot;HashCode&quot;:1862493762,&quot;Height&quot;:842.0,&quot;Width&quot;:595.0,&quot;Placement&quot;:&quot;Footer&quot;,&quot;Index&quot;:&quot;Primary&quot;,&quot;Section&quot;:1,&quot;Top&quot;:0.0,&quot;Left&quot;:0.0}" style="position:absolute;left:0;text-align:left;margin-left:0;margin-top:805.45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" o:allowincell="f" filled="f" stroked="f" strokeweight=".5pt">
              <v:textbox inset=",0,,0">
                <w:txbxContent>
                  <w:p w14:paraId="5175DC8E" w14:textId="0FA8B1B0" w:rsidR="00AD068B" w:rsidRPr="00AD068B" w:rsidRDefault="00AD068B" w:rsidP="00AD068B">
                    <w:pPr>
                      <w:jc w:val="center"/>
                      <w:rPr>
                        <w:rFonts w:ascii="Calibri" w:hAnsi="Calibri" w:cs="Calibri"/>
                        <w:color w:val="000000"/>
                        <w:sz w:val="24"/>
                      </w:rPr>
                    </w:pPr>
                    <w:r w:rsidRPr="00AD068B">
                      <w:rPr>
                        <w:rFonts w:ascii="Calibri" w:hAnsi="Calibri" w:cs="Calibri"/>
                        <w:color w:val="000000"/>
                        <w:sz w:val="24"/>
                      </w:rPr>
                      <w:t>OFFICIAL</w:t>
                    </w:r>
                  </w:p>
                </w:txbxContent>
              </v:textbox>
              <w10:wrap anchorx="page" anchory="page"/>
            </v:shape>
          </w:pict>
        </mc:Fallback>
      </mc:AlternateContent>
    </w:r>
    <w:r w:rsidR="00C73EC9">
      <w:rPr>
        <w:b/>
        <w:bCs/>
        <w:noProof/>
        <w:color w:val="201547" w:themeColor="text2"/>
        <w:sz w:val="20"/>
        <w:szCs w:val="22"/>
        <w:lang w:val="en-US"/>
      </w:rPr>
      <mc:AlternateContent>
        <mc:Choice Requires="wps">
          <w:drawing>
            <wp:anchor distT="0" distB="0" distL="114300" distR="114300" simplePos="1" relativeHeight="251658314" behindDoc="0" locked="0" layoutInCell="0" allowOverlap="1" wp14:anchorId="517EF5D3" wp14:editId="0EF5471B">
              <wp:simplePos x="0" y="10229453"/>
              <wp:positionH relativeFrom="page">
                <wp:posOffset>0</wp:posOffset>
              </wp:positionH>
              <wp:positionV relativeFrom="page">
                <wp:posOffset>10229215</wp:posOffset>
              </wp:positionV>
              <wp:extent cx="7560945" cy="273050"/>
              <wp:effectExtent l="0" t="0" r="0" b="12700"/>
              <wp:wrapNone/>
              <wp:docPr id="74" name="Text Box 74" descr="{&quot;HashCode&quot;:186249376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949883" w14:textId="3274D132" w:rsidR="00C73EC9" w:rsidRPr="00C73EC9" w:rsidRDefault="00C73EC9" w:rsidP="00C73EC9">
                          <w:pPr>
                            <w:jc w:val="center"/>
                            <w:rPr>
                              <w:rFonts w:ascii="Calibri" w:hAnsi="Calibri" w:cs="Calibri"/>
                              <w:color w:val="000000"/>
                              <w:sz w:val="24"/>
                            </w:rPr>
                          </w:pPr>
                          <w:r w:rsidRPr="00C73EC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17EF5D3" id="Text Box 74" o:spid="_x0000_s1039" type="#_x0000_t202" alt="{&quot;HashCode&quot;:1862493762,&quot;Height&quot;:842.0,&quot;Width&quot;:595.0,&quot;Placement&quot;:&quot;Footer&quot;,&quot;Index&quot;:&quot;Primary&quot;,&quot;Section&quot;:1,&quot;Top&quot;:0.0,&quot;Left&quot;:0.0}" style="position:absolute;left:0;text-align:left;margin-left:0;margin-top:805.45pt;width:595.35pt;height:21.5pt;z-index:25165831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oixP/GAIAACwEAAAOAAAAAAAAAAAAAAAAAC4CAABkcnMvZTJvRG9jLnhtbFBLAQItABQA&#10;BgAIAAAAIQARcqd+3wAAAAsBAAAPAAAAAAAAAAAAAAAAAHIEAABkcnMvZG93bnJldi54bWxQSwUG&#10;AAAAAAQABADzAAAAfgUAAAAA&#10;" o:allowincell="f" filled="f" stroked="f" strokeweight=".5pt">
              <v:textbox inset=",0,,0">
                <w:txbxContent>
                  <w:p w14:paraId="41949883" w14:textId="3274D132" w:rsidR="00C73EC9" w:rsidRPr="00C73EC9" w:rsidRDefault="00C73EC9" w:rsidP="00C73EC9">
                    <w:pPr>
                      <w:jc w:val="center"/>
                      <w:rPr>
                        <w:rFonts w:ascii="Calibri" w:hAnsi="Calibri" w:cs="Calibri"/>
                        <w:color w:val="000000"/>
                        <w:sz w:val="24"/>
                      </w:rPr>
                    </w:pPr>
                    <w:r w:rsidRPr="00C73EC9">
                      <w:rPr>
                        <w:rFonts w:ascii="Calibri" w:hAnsi="Calibri" w:cs="Calibri"/>
                        <w:color w:val="000000"/>
                        <w:sz w:val="24"/>
                      </w:rPr>
                      <w:t>OFFICIAL</w:t>
                    </w:r>
                  </w:p>
                </w:txbxContent>
              </v:textbox>
              <w10:wrap anchorx="page" anchory="page"/>
            </v:shape>
          </w:pict>
        </mc:Fallback>
      </mc:AlternateContent>
    </w:r>
    <w:r w:rsidR="00BC42D9">
      <w:rPr>
        <w:b/>
        <w:bCs/>
        <w:noProof/>
        <w:color w:val="201547" w:themeColor="text2"/>
        <w:sz w:val="20"/>
        <w:szCs w:val="22"/>
        <w:lang w:val="en-US"/>
      </w:rPr>
      <mc:AlternateContent>
        <mc:Choice Requires="wps">
          <w:drawing>
            <wp:anchor distT="0" distB="0" distL="114300" distR="114300" simplePos="1" relativeHeight="251658311" behindDoc="0" locked="0" layoutInCell="0" allowOverlap="1" wp14:anchorId="366C5246" wp14:editId="4A313E77">
              <wp:simplePos x="0" y="10229453"/>
              <wp:positionH relativeFrom="page">
                <wp:posOffset>0</wp:posOffset>
              </wp:positionH>
              <wp:positionV relativeFrom="page">
                <wp:posOffset>10229215</wp:posOffset>
              </wp:positionV>
              <wp:extent cx="7560945" cy="273050"/>
              <wp:effectExtent l="0" t="0" r="0" b="12700"/>
              <wp:wrapNone/>
              <wp:docPr id="64" name="Text Box 64" descr="{&quot;HashCode&quot;:186249376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F71BFB" w14:textId="6BBF0EBF" w:rsidR="00BC42D9" w:rsidRPr="00BC42D9" w:rsidRDefault="00BC42D9" w:rsidP="00BC42D9">
                          <w:pPr>
                            <w:jc w:val="center"/>
                            <w:rPr>
                              <w:rFonts w:ascii="Calibri" w:hAnsi="Calibri" w:cs="Calibri"/>
                              <w:color w:val="000000"/>
                              <w:sz w:val="24"/>
                            </w:rPr>
                          </w:pPr>
                          <w:r w:rsidRPr="00BC42D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66C5246" id="Text Box 64" o:spid="_x0000_s1040" type="#_x0000_t202" alt="{&quot;HashCode&quot;:1862493762,&quot;Height&quot;:842.0,&quot;Width&quot;:595.0,&quot;Placement&quot;:&quot;Footer&quot;,&quot;Index&quot;:&quot;Primary&quot;,&quot;Section&quot;:1,&quot;Top&quot;:0.0,&quot;Left&quot;:0.0}" style="position:absolute;left:0;text-align:left;margin-left:0;margin-top:805.45pt;width:595.35pt;height:21.5pt;z-index:25165831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C9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y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uR3gvRkCAAAsBAAADgAAAAAAAAAAAAAAAAAuAgAAZHJzL2Uyb0RvYy54bWxQSwECLQAU&#10;AAYACAAAACEAEXKnft8AAAALAQAADwAAAAAAAAAAAAAAAABzBAAAZHJzL2Rvd25yZXYueG1sUEsF&#10;BgAAAAAEAAQA8wAAAH8FAAAAAA==&#10;" o:allowincell="f" filled="f" stroked="f" strokeweight=".5pt">
              <v:textbox inset=",0,,0">
                <w:txbxContent>
                  <w:p w14:paraId="2DF71BFB" w14:textId="6BBF0EBF" w:rsidR="00BC42D9" w:rsidRPr="00BC42D9" w:rsidRDefault="00BC42D9" w:rsidP="00BC42D9">
                    <w:pPr>
                      <w:jc w:val="center"/>
                      <w:rPr>
                        <w:rFonts w:ascii="Calibri" w:hAnsi="Calibri" w:cs="Calibri"/>
                        <w:color w:val="000000"/>
                        <w:sz w:val="24"/>
                      </w:rPr>
                    </w:pPr>
                    <w:r w:rsidRPr="00BC42D9">
                      <w:rPr>
                        <w:rFonts w:ascii="Calibri" w:hAnsi="Calibri" w:cs="Calibri"/>
                        <w:color w:val="000000"/>
                        <w:sz w:val="24"/>
                      </w:rPr>
                      <w:t>OFFICIAL</w:t>
                    </w:r>
                  </w:p>
                </w:txbxContent>
              </v:textbox>
              <w10:wrap anchorx="page" anchory="page"/>
            </v:shape>
          </w:pict>
        </mc:Fallback>
      </mc:AlternateContent>
    </w:r>
    <w:r w:rsidR="00621A9F">
      <w:rPr>
        <w:b/>
        <w:bCs/>
        <w:noProof/>
        <w:color w:val="201547" w:themeColor="text2"/>
        <w:sz w:val="20"/>
        <w:szCs w:val="22"/>
        <w:lang w:val="en-US"/>
      </w:rPr>
      <mc:AlternateContent>
        <mc:Choice Requires="wps">
          <w:drawing>
            <wp:anchor distT="0" distB="0" distL="114300" distR="114300" simplePos="1" relativeHeight="251658308" behindDoc="0" locked="0" layoutInCell="0" allowOverlap="1" wp14:anchorId="14CB9C59" wp14:editId="76ADF53A">
              <wp:simplePos x="0" y="10229453"/>
              <wp:positionH relativeFrom="page">
                <wp:posOffset>0</wp:posOffset>
              </wp:positionH>
              <wp:positionV relativeFrom="page">
                <wp:posOffset>10229215</wp:posOffset>
              </wp:positionV>
              <wp:extent cx="7560945" cy="273050"/>
              <wp:effectExtent l="0" t="0" r="0" b="12700"/>
              <wp:wrapNone/>
              <wp:docPr id="55" name="Text Box 55" descr="{&quot;HashCode&quot;:186249376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1CA1B8" w14:textId="048FBA51" w:rsidR="00621A9F" w:rsidRPr="00621A9F" w:rsidRDefault="00621A9F" w:rsidP="00621A9F">
                          <w:pPr>
                            <w:jc w:val="center"/>
                            <w:rPr>
                              <w:rFonts w:ascii="Calibri" w:hAnsi="Calibri" w:cs="Calibri"/>
                              <w:color w:val="000000"/>
                              <w:sz w:val="24"/>
                            </w:rPr>
                          </w:pPr>
                          <w:r w:rsidRPr="00621A9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4CB9C59" id="Text Box 55" o:spid="_x0000_s1041" type="#_x0000_t202" alt="{&quot;HashCode&quot;:1862493762,&quot;Height&quot;:842.0,&quot;Width&quot;:595.0,&quot;Placement&quot;:&quot;Footer&quot;,&quot;Index&quot;:&quot;Primary&quot;,&quot;Section&quot;:1,&quot;Top&quot;:0.0,&quot;Left&quot;:0.0}" style="position:absolute;left:0;text-align:left;margin-left:0;margin-top:805.45pt;width:595.35pt;height:21.5pt;z-index:2516583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E1GAIAACw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QF7jEdFtlDccb9LHTUO8M3FQ6x&#10;Zc4/M4tc40qoX/+Eh1SAzaC3KCnB/vybP+QjBRilpEHt5NT9ODIrKFHfNJJzO57NgtjiDxr2rXc/&#10;ePWxvgeU5RhfiOHRDLleDaa0UL+ivNehG4aY5tgzp/vBvPedkvF5cLFexySUlWF+q3eGh9IBtADt&#10;S/vKrOnx98jcIwzqYtk7GrrcDu710YOsIkcB4A7NHneUZKSufz5B82//Y9b1ka9+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JkmE1GAIAACwEAAAOAAAAAAAAAAAAAAAAAC4CAABkcnMvZTJvRG9jLnhtbFBLAQItABQA&#10;BgAIAAAAIQARcqd+3wAAAAsBAAAPAAAAAAAAAAAAAAAAAHIEAABkcnMvZG93bnJldi54bWxQSwUG&#10;AAAAAAQABADzAAAAfgUAAAAA&#10;" o:allowincell="f" filled="f" stroked="f" strokeweight=".5pt">
              <v:textbox inset=",0,,0">
                <w:txbxContent>
                  <w:p w14:paraId="271CA1B8" w14:textId="048FBA51" w:rsidR="00621A9F" w:rsidRPr="00621A9F" w:rsidRDefault="00621A9F" w:rsidP="00621A9F">
                    <w:pPr>
                      <w:jc w:val="center"/>
                      <w:rPr>
                        <w:rFonts w:ascii="Calibri" w:hAnsi="Calibri" w:cs="Calibri"/>
                        <w:color w:val="000000"/>
                        <w:sz w:val="24"/>
                      </w:rPr>
                    </w:pPr>
                    <w:r w:rsidRPr="00621A9F">
                      <w:rPr>
                        <w:rFonts w:ascii="Calibri" w:hAnsi="Calibri" w:cs="Calibri"/>
                        <w:color w:val="000000"/>
                        <w:sz w:val="24"/>
                      </w:rPr>
                      <w:t>OFFICIAL</w:t>
                    </w:r>
                  </w:p>
                </w:txbxContent>
              </v:textbox>
              <w10:wrap anchorx="page" anchory="page"/>
            </v:shape>
          </w:pict>
        </mc:Fallback>
      </mc:AlternateContent>
    </w:r>
    <w:r w:rsidR="0021640E">
      <w:rPr>
        <w:b/>
        <w:bCs/>
        <w:noProof/>
        <w:color w:val="201547" w:themeColor="text2"/>
        <w:sz w:val="20"/>
        <w:szCs w:val="22"/>
        <w:lang w:val="en-US"/>
      </w:rPr>
      <mc:AlternateContent>
        <mc:Choice Requires="wps">
          <w:drawing>
            <wp:anchor distT="0" distB="0" distL="114300" distR="114300" simplePos="1" relativeHeight="251658305" behindDoc="0" locked="0" layoutInCell="0" allowOverlap="1" wp14:anchorId="459C4866" wp14:editId="5AAA6BF2">
              <wp:simplePos x="0" y="10229453"/>
              <wp:positionH relativeFrom="page">
                <wp:posOffset>0</wp:posOffset>
              </wp:positionH>
              <wp:positionV relativeFrom="page">
                <wp:posOffset>10229215</wp:posOffset>
              </wp:positionV>
              <wp:extent cx="7560945" cy="273050"/>
              <wp:effectExtent l="0" t="0" r="0" b="12700"/>
              <wp:wrapNone/>
              <wp:docPr id="44" name="Text Box 44" descr="{&quot;HashCode&quot;:186249376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05D0E3" w14:textId="6871795F" w:rsidR="0021640E" w:rsidRPr="0021640E" w:rsidRDefault="0021640E" w:rsidP="0021640E">
                          <w:pPr>
                            <w:jc w:val="center"/>
                            <w:rPr>
                              <w:rFonts w:ascii="Calibri" w:hAnsi="Calibri" w:cs="Calibri"/>
                              <w:color w:val="000000"/>
                              <w:sz w:val="24"/>
                            </w:rPr>
                          </w:pPr>
                          <w:r w:rsidRPr="0021640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59C4866" id="Text Box 44" o:spid="_x0000_s1042" type="#_x0000_t202" alt="{&quot;HashCode&quot;:1862493762,&quot;Height&quot;:842.0,&quot;Width&quot;:595.0,&quot;Placement&quot;:&quot;Footer&quot;,&quot;Index&quot;:&quot;Primary&quot;,&quot;Section&quot;:1,&quot;Top&quot;:0.0,&quot;Left&quot;:0.0}" style="position:absolute;left:0;text-align:left;margin-left:0;margin-top:805.45pt;width:595.35pt;height:21.5pt;z-index:25165830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c4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6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GzEHOBkCAAAsBAAADgAAAAAAAAAAAAAAAAAuAgAAZHJzL2Uyb0RvYy54bWxQSwECLQAU&#10;AAYACAAAACEAEXKnft8AAAALAQAADwAAAAAAAAAAAAAAAABzBAAAZHJzL2Rvd25yZXYueG1sUEsF&#10;BgAAAAAEAAQA8wAAAH8FAAAAAA==&#10;" o:allowincell="f" filled="f" stroked="f" strokeweight=".5pt">
              <v:textbox inset=",0,,0">
                <w:txbxContent>
                  <w:p w14:paraId="1905D0E3" w14:textId="6871795F" w:rsidR="0021640E" w:rsidRPr="0021640E" w:rsidRDefault="0021640E" w:rsidP="0021640E">
                    <w:pPr>
                      <w:jc w:val="center"/>
                      <w:rPr>
                        <w:rFonts w:ascii="Calibri" w:hAnsi="Calibri" w:cs="Calibri"/>
                        <w:color w:val="000000"/>
                        <w:sz w:val="24"/>
                      </w:rPr>
                    </w:pPr>
                    <w:r w:rsidRPr="0021640E">
                      <w:rPr>
                        <w:rFonts w:ascii="Calibri" w:hAnsi="Calibri" w:cs="Calibri"/>
                        <w:color w:val="000000"/>
                        <w:sz w:val="24"/>
                      </w:rPr>
                      <w:t>OFFICIAL</w:t>
                    </w:r>
                  </w:p>
                </w:txbxContent>
              </v:textbox>
              <w10:wrap anchorx="page" anchory="page"/>
            </v:shape>
          </w:pict>
        </mc:Fallback>
      </mc:AlternateContent>
    </w:r>
    <w:r w:rsidR="00A00ACC">
      <w:rPr>
        <w:b/>
        <w:bCs/>
        <w:noProof/>
        <w:color w:val="201547" w:themeColor="text2"/>
        <w:sz w:val="20"/>
        <w:szCs w:val="22"/>
        <w:lang w:val="en-US"/>
      </w:rPr>
      <mc:AlternateContent>
        <mc:Choice Requires="wps">
          <w:drawing>
            <wp:anchor distT="0" distB="0" distL="114300" distR="114300" simplePos="1" relativeHeight="251658247" behindDoc="0" locked="0" layoutInCell="0" allowOverlap="1" wp14:anchorId="73DC559B" wp14:editId="42A7378B">
              <wp:simplePos x="0" y="10229453"/>
              <wp:positionH relativeFrom="page">
                <wp:posOffset>0</wp:posOffset>
              </wp:positionH>
              <wp:positionV relativeFrom="page">
                <wp:posOffset>10229215</wp:posOffset>
              </wp:positionV>
              <wp:extent cx="7560945" cy="273050"/>
              <wp:effectExtent l="0" t="0" r="0" b="12700"/>
              <wp:wrapNone/>
              <wp:docPr id="33" name="Text Box 33" descr="{&quot;HashCode&quot;:186249376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0E8C13" w14:textId="487EA01D" w:rsidR="00A00ACC" w:rsidRPr="00A00ACC" w:rsidRDefault="00A00ACC" w:rsidP="00A00ACC">
                          <w:pPr>
                            <w:jc w:val="center"/>
                            <w:rPr>
                              <w:rFonts w:ascii="Calibri" w:hAnsi="Calibri" w:cs="Calibri"/>
                              <w:color w:val="000000"/>
                              <w:sz w:val="24"/>
                            </w:rPr>
                          </w:pPr>
                          <w:r w:rsidRPr="00A00AC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3DC559B" id="Text Box 33" o:spid="_x0000_s1043" type="#_x0000_t202" alt="{&quot;HashCode&quot;:1862493762,&quot;Height&quot;:842.0,&quot;Width&quot;:595.0,&quot;Placement&quot;:&quot;Footer&quot;,&quot;Index&quot;:&quot;Primary&quot;,&quot;Section&quot;:1,&quot;Top&quot;:0.0,&quot;Left&quot;:0.0}" style="position:absolute;left:0;text-align:left;margin-left:0;margin-top:805.45pt;width:595.3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aw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2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676GsBkCAAAsBAAADgAAAAAAAAAAAAAAAAAuAgAAZHJzL2Uyb0RvYy54bWxQSwECLQAU&#10;AAYACAAAACEAEXKnft8AAAALAQAADwAAAAAAAAAAAAAAAABzBAAAZHJzL2Rvd25yZXYueG1sUEsF&#10;BgAAAAAEAAQA8wAAAH8FAAAAAA==&#10;" o:allowincell="f" filled="f" stroked="f" strokeweight=".5pt">
              <v:textbox inset=",0,,0">
                <w:txbxContent>
                  <w:p w14:paraId="240E8C13" w14:textId="487EA01D" w:rsidR="00A00ACC" w:rsidRPr="00A00ACC" w:rsidRDefault="00A00ACC" w:rsidP="00A00ACC">
                    <w:pPr>
                      <w:jc w:val="center"/>
                      <w:rPr>
                        <w:rFonts w:ascii="Calibri" w:hAnsi="Calibri" w:cs="Calibri"/>
                        <w:color w:val="000000"/>
                        <w:sz w:val="24"/>
                      </w:rPr>
                    </w:pPr>
                    <w:r w:rsidRPr="00A00ACC">
                      <w:rPr>
                        <w:rFonts w:ascii="Calibri" w:hAnsi="Calibri" w:cs="Calibri"/>
                        <w:color w:val="000000"/>
                        <w:sz w:val="24"/>
                      </w:rPr>
                      <w:t>OFFICIAL</w:t>
                    </w:r>
                  </w:p>
                </w:txbxContent>
              </v:textbox>
              <w10:wrap anchorx="page" anchory="page"/>
            </v:shape>
          </w:pict>
        </mc:Fallback>
      </mc:AlternateContent>
    </w:r>
    <w:r w:rsidR="00043A07">
      <w:rPr>
        <w:b/>
        <w:bCs/>
        <w:noProof/>
        <w:color w:val="201547" w:themeColor="text2"/>
        <w:sz w:val="20"/>
        <w:szCs w:val="22"/>
        <w:lang w:val="en-US"/>
      </w:rPr>
      <mc:AlternateContent>
        <mc:Choice Requires="wps">
          <w:drawing>
            <wp:anchor distT="0" distB="0" distL="114300" distR="114300" simplePos="1" relativeHeight="251658244" behindDoc="0" locked="0" layoutInCell="0" allowOverlap="1" wp14:anchorId="623B473C" wp14:editId="79CB751B">
              <wp:simplePos x="0" y="10229453"/>
              <wp:positionH relativeFrom="page">
                <wp:posOffset>0</wp:posOffset>
              </wp:positionH>
              <wp:positionV relativeFrom="page">
                <wp:posOffset>10229215</wp:posOffset>
              </wp:positionV>
              <wp:extent cx="7560945" cy="273050"/>
              <wp:effectExtent l="0" t="0" r="0" b="12700"/>
              <wp:wrapNone/>
              <wp:docPr id="13" name="Text Box 13" descr="{&quot;HashCode&quot;:186249376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B28B5F" w14:textId="4BAFFA05" w:rsidR="00043A07" w:rsidRPr="00043A07" w:rsidRDefault="00043A07" w:rsidP="00043A07">
                          <w:pPr>
                            <w:jc w:val="center"/>
                            <w:rPr>
                              <w:rFonts w:ascii="Calibri" w:hAnsi="Calibri" w:cs="Calibri"/>
                              <w:color w:val="000000"/>
                              <w:sz w:val="24"/>
                            </w:rPr>
                          </w:pPr>
                          <w:r w:rsidRPr="00043A0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23B473C" id="Text Box 13" o:spid="_x0000_s1044" type="#_x0000_t202" alt="{&quot;HashCode&quot;:1862493762,&quot;Height&quot;:842.0,&quot;Width&quot;:595.0,&quot;Placement&quot;:&quot;Footer&quot;,&quot;Index&quot;:&quot;Primary&quot;,&quot;Section&quot;:1,&quot;Top&quot;:0.0,&quot;Left&quot;:0.0}" style="position:absolute;left:0;text-align:left;margin-left:0;margin-top:805.45pt;width:595.3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HXy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uih18hkCAAAsBAAADgAAAAAAAAAAAAAAAAAuAgAAZHJzL2Uyb0RvYy54bWxQSwECLQAU&#10;AAYACAAAACEAEXKnft8AAAALAQAADwAAAAAAAAAAAAAAAABzBAAAZHJzL2Rvd25yZXYueG1sUEsF&#10;BgAAAAAEAAQA8wAAAH8FAAAAAA==&#10;" o:allowincell="f" filled="f" stroked="f" strokeweight=".5pt">
              <v:textbox inset=",0,,0">
                <w:txbxContent>
                  <w:p w14:paraId="34B28B5F" w14:textId="4BAFFA05" w:rsidR="00043A07" w:rsidRPr="00043A07" w:rsidRDefault="00043A07" w:rsidP="00043A07">
                    <w:pPr>
                      <w:jc w:val="center"/>
                      <w:rPr>
                        <w:rFonts w:ascii="Calibri" w:hAnsi="Calibri" w:cs="Calibri"/>
                        <w:color w:val="000000"/>
                        <w:sz w:val="24"/>
                      </w:rPr>
                    </w:pPr>
                    <w:r w:rsidRPr="00043A07">
                      <w:rPr>
                        <w:rFonts w:ascii="Calibri" w:hAnsi="Calibri" w:cs="Calibri"/>
                        <w:color w:val="000000"/>
                        <w:sz w:val="24"/>
                      </w:rPr>
                      <w:t>OFFICIAL</w:t>
                    </w:r>
                  </w:p>
                </w:txbxContent>
              </v:textbox>
              <w10:wrap anchorx="page" anchory="page"/>
            </v:shape>
          </w:pict>
        </mc:Fallback>
      </mc:AlternateContent>
    </w:r>
    <w:r w:rsidR="00181694">
      <w:rPr>
        <w:b/>
        <w:bCs/>
        <w:noProof/>
        <w:color w:val="201547" w:themeColor="text2"/>
        <w:sz w:val="20"/>
        <w:szCs w:val="22"/>
        <w:lang w:val="en-US"/>
      </w:rPr>
      <mc:AlternateContent>
        <mc:Choice Requires="wps">
          <w:drawing>
            <wp:anchor distT="0" distB="0" distL="114300" distR="114300" simplePos="1" relativeHeight="251658241" behindDoc="0" locked="0" layoutInCell="0" allowOverlap="1" wp14:anchorId="5AB79227" wp14:editId="2D3D1005">
              <wp:simplePos x="0" y="10229453"/>
              <wp:positionH relativeFrom="page">
                <wp:posOffset>0</wp:posOffset>
              </wp:positionH>
              <wp:positionV relativeFrom="page">
                <wp:posOffset>10229850</wp:posOffset>
              </wp:positionV>
              <wp:extent cx="7560945" cy="273050"/>
              <wp:effectExtent l="0" t="0" r="0" b="12700"/>
              <wp:wrapNone/>
              <wp:docPr id="9" name="Text Box 9" descr="{&quot;HashCode&quot;:186249376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3AD69E" w14:textId="50BE2C2E" w:rsidR="00181694" w:rsidRPr="00D569E4" w:rsidRDefault="00D569E4" w:rsidP="00D569E4">
                          <w:pPr>
                            <w:jc w:val="center"/>
                            <w:rPr>
                              <w:rFonts w:ascii="Calibri" w:hAnsi="Calibri" w:cs="Calibri"/>
                              <w:color w:val="000000"/>
                              <w:sz w:val="24"/>
                            </w:rPr>
                          </w:pPr>
                          <w:r w:rsidRPr="00D569E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AB79227" id="Text Box 9" o:spid="_x0000_s1045" type="#_x0000_t202" alt="{&quot;HashCode&quot;:1862493762,&quot;Height&quot;:842.0,&quot;Width&quot;:595.0,&quot;Placement&quot;:&quot;Footer&quot;,&quot;Index&quot;:&quot;Primary&quot;,&quot;Section&quot;:1,&quot;Top&quot;:0.0,&quot;Left&quot;:0.0}" style="position:absolute;left:0;text-align:left;margin-left:0;margin-top:805.5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" o:allowincell="f" filled="f" stroked="f" strokeweight=".5pt">
              <v:textbox inset=",0,,0">
                <w:txbxContent>
                  <w:p w14:paraId="5D3AD69E" w14:textId="50BE2C2E" w:rsidR="00181694" w:rsidRPr="00D569E4" w:rsidRDefault="00D569E4" w:rsidP="00D569E4">
                    <w:pPr>
                      <w:jc w:val="center"/>
                      <w:rPr>
                        <w:rFonts w:ascii="Calibri" w:hAnsi="Calibri" w:cs="Calibri"/>
                        <w:color w:val="000000"/>
                        <w:sz w:val="24"/>
                      </w:rPr>
                    </w:pPr>
                    <w:r w:rsidRPr="00D569E4">
                      <w:rPr>
                        <w:rFonts w:ascii="Calibri" w:hAnsi="Calibri" w:cs="Calibri"/>
                        <w:color w:val="000000"/>
                        <w:sz w:val="24"/>
                      </w:rPr>
                      <w:t>OFFICIAL</w:t>
                    </w:r>
                  </w:p>
                </w:txbxContent>
              </v:textbox>
              <w10:wrap anchorx="page" anchory="page"/>
            </v:shape>
          </w:pict>
        </mc:Fallback>
      </mc:AlternateContent>
    </w:r>
    <w:r w:rsidR="00CE5B71">
      <w:rPr>
        <w:b/>
        <w:bCs/>
        <w:noProof/>
        <w:color w:val="201547" w:themeColor="text2"/>
        <w:sz w:val="20"/>
        <w:szCs w:val="22"/>
        <w:lang w:val="en-US"/>
      </w:rPr>
      <w:t xml:space="preserve">Title </w:t>
    </w:r>
    <w:r w:rsidR="00CE5B71">
      <w:rPr>
        <w:noProof/>
        <w:color w:val="201547" w:themeColor="text2"/>
        <w:sz w:val="20"/>
        <w:szCs w:val="22"/>
      </w:rPr>
      <w:t>Subtitle</w:t>
    </w:r>
    <w:r w:rsidR="00CE5B71">
      <w:rPr>
        <w:b/>
        <w:bCs/>
        <w:noProof/>
        <w:color w:val="201547" w:themeColor="text2"/>
        <w:sz w:val="32"/>
        <w:szCs w:val="40"/>
      </w:rPr>
      <w:t xml:space="preserve">  </w:t>
    </w:r>
    <w:sdt>
      <w:sdtPr>
        <w:rPr>
          <w:sz w:val="20"/>
        </w:rPr>
        <w:id w:val="-64191903"/>
        <w:docPartObj>
          <w:docPartGallery w:val="Page Numbers (Bottom of Page)"/>
          <w:docPartUnique/>
        </w:docPartObj>
      </w:sdtPr>
      <w:sdtEndPr>
        <w:rPr>
          <w:b/>
          <w:bCs/>
          <w:noProof/>
          <w:color w:val="201547" w:themeColor="text2"/>
        </w:rPr>
      </w:sdtEndPr>
      <w:sdtContent>
        <w:r w:rsidR="00CE5B71" w:rsidRPr="00CE5B71">
          <w:rPr>
            <w:b/>
            <w:bCs/>
            <w:color w:val="201547" w:themeColor="text2"/>
            <w:sz w:val="20"/>
          </w:rPr>
          <w:fldChar w:fldCharType="begin"/>
        </w:r>
        <w:r w:rsidR="00CE5B71" w:rsidRPr="00CE5B71">
          <w:rPr>
            <w:b/>
            <w:bCs/>
            <w:color w:val="201547" w:themeColor="text2"/>
            <w:sz w:val="20"/>
          </w:rPr>
          <w:instrText xml:space="preserve"> PAGE   \* MERGEFORMAT </w:instrText>
        </w:r>
        <w:r w:rsidR="0004378D">
          <w:rPr>
            <w:b/>
            <w:bCs/>
            <w:color w:val="201547" w:themeColor="text2"/>
            <w:sz w:val="20"/>
          </w:rPr>
          <w:fldChar w:fldCharType="separate"/>
        </w:r>
        <w:r w:rsidR="00CE5B71" w:rsidRPr="00CE5B71">
          <w:rPr>
            <w:b/>
            <w:bCs/>
            <w:noProof/>
            <w:color w:val="201547" w:themeColor="text2"/>
            <w:sz w:val="20"/>
          </w:rPr>
          <w:fldChar w:fldCharType="end"/>
        </w:r>
      </w:sdtContent>
    </w:sdt>
    <w:r w:rsidR="004F40B3" w:rsidRPr="00D55628">
      <w:rPr>
        <w:noProof/>
      </w:rPr>
      <mc:AlternateContent>
        <mc:Choice Requires="wps">
          <w:drawing>
            <wp:anchor distT="0" distB="0" distL="114300" distR="114300" simplePos="0" relativeHeight="251658240" behindDoc="1" locked="1" layoutInCell="1" allowOverlap="1" wp14:anchorId="677CDB65" wp14:editId="3BF99FC3">
              <wp:simplePos x="0" y="0"/>
              <wp:positionH relativeFrom="page">
                <wp:align>center</wp:align>
              </wp:positionH>
              <wp:positionV relativeFrom="page">
                <wp:align>center</wp:align>
              </wp:positionV>
              <wp:extent cx="7560000" cy="1796400"/>
              <wp:effectExtent l="0" t="0" r="0" b="0"/>
              <wp:wrapNone/>
              <wp:docPr id="2" name="Text Box 2"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F0B07" w14:textId="434B4E71"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CDB65" id="Text Box 2" o:spid="_x0000_s1046" type="#_x0000_t202" alt="Title: Background Watermark Image" style="position:absolute;left:0;text-align:left;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mebmvOQBAACqAwAADgAAAAAAAAAAAAAAAAAuAgAAZHJzL2Uyb0RvYy54bWxQSwECLQAU&#10;AAYACAAAACEANMVEztsAAAAGAQAADwAAAAAAAAAAAAAAAAA+BAAAZHJzL2Rvd25yZXYueG1sUEsF&#10;BgAAAAAEAAQA8wAAAEYFAAAAAA==&#10;" filled="f" stroked="f">
              <v:textbox>
                <w:txbxContent>
                  <w:p w14:paraId="32FF0B07" w14:textId="434B4E71"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6B189" w14:textId="185966D0" w:rsidR="004F40B3" w:rsidRDefault="00E00BA3" w:rsidP="00E00BA3">
    <w:pPr>
      <w:pStyle w:val="Footer"/>
      <w:ind w:left="6237"/>
    </w:pPr>
    <w:r>
      <w:rPr>
        <w:rFonts w:ascii="Calibri" w:hAnsi="Calibri"/>
        <w:noProof/>
        <w:color w:val="44546A"/>
      </w:rPr>
      <w:drawing>
        <wp:inline distT="0" distB="0" distL="0" distR="0" wp14:anchorId="38C9FCD9" wp14:editId="363F6CB7">
          <wp:extent cx="2989580" cy="807996"/>
          <wp:effectExtent l="0" t="0" r="0" b="0"/>
          <wp:docPr id="308156980"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81568" name="Picture 1" descr="A black and blue logo&#10;&#10;Description automatically generated"/>
                  <pic:cNvPicPr>
                    <a:picLocks noChangeAspect="1" noChangeArrowheads="1"/>
                  </pic:cNvPicPr>
                </pic:nvPicPr>
                <pic:blipFill rotWithShape="1">
                  <a:blip r:embed="rId1" r:link="rId2" cstate="print">
                    <a:extLst>
                      <a:ext uri="{28A0092B-C50C-407E-A947-70E740481C1C}">
                        <a14:useLocalDpi xmlns:a14="http://schemas.microsoft.com/office/drawing/2010/main" val="0"/>
                      </a:ext>
                    </a:extLst>
                  </a:blip>
                  <a:srcRect l="-1863" t="18462" r="32914" b="-26155"/>
                  <a:stretch/>
                </pic:blipFill>
                <pic:spPr bwMode="auto">
                  <a:xfrm>
                    <a:off x="0" y="0"/>
                    <a:ext cx="3010174" cy="813562"/>
                  </a:xfrm>
                  <a:prstGeom prst="rect">
                    <a:avLst/>
                  </a:prstGeom>
                  <a:noFill/>
                  <a:ln>
                    <a:noFill/>
                  </a:ln>
                  <a:extLst>
                    <a:ext uri="{53640926-AAD7-44D8-BBD7-CCE9431645EC}">
                      <a14:shadowObscured xmlns:a14="http://schemas.microsoft.com/office/drawing/2010/main"/>
                    </a:ext>
                  </a:extLst>
                </pic:spPr>
              </pic:pic>
            </a:graphicData>
          </a:graphic>
        </wp:inline>
      </w:drawing>
    </w:r>
    <w:r w:rsidR="000B0001">
      <w:rPr>
        <w:noProof/>
      </w:rPr>
      <mc:AlternateContent>
        <mc:Choice Requires="wps">
          <w:drawing>
            <wp:anchor distT="0" distB="0" distL="114300" distR="114300" simplePos="0" relativeHeight="251658318" behindDoc="0" locked="0" layoutInCell="0" allowOverlap="1" wp14:anchorId="69815EB5" wp14:editId="52D8A531">
              <wp:simplePos x="0" y="0"/>
              <wp:positionH relativeFrom="page">
                <wp:posOffset>0</wp:posOffset>
              </wp:positionH>
              <wp:positionV relativeFrom="page">
                <wp:posOffset>10229215</wp:posOffset>
              </wp:positionV>
              <wp:extent cx="7560945" cy="273050"/>
              <wp:effectExtent l="0" t="0" r="0" b="12700"/>
              <wp:wrapNone/>
              <wp:docPr id="93" name="MSIPCM895a458ca9043f9ac1e5dfd0" descr="{&quot;HashCode&quot;:186249376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BFBBDE" w14:textId="0B859EE6" w:rsidR="000B0001" w:rsidRPr="000B0001" w:rsidRDefault="000B0001" w:rsidP="000B0001">
                          <w:pPr>
                            <w:jc w:val="center"/>
                            <w:rPr>
                              <w:rFonts w:ascii="Calibri" w:hAnsi="Calibri" w:cs="Calibri"/>
                              <w:color w:val="000000"/>
                              <w:sz w:val="24"/>
                            </w:rPr>
                          </w:pPr>
                          <w:r w:rsidRPr="000B000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9815EB5" id="_x0000_t202" coordsize="21600,21600" o:spt="202" path="m,l,21600r21600,l21600,xe">
              <v:stroke joinstyle="miter"/>
              <v:path gradientshapeok="t" o:connecttype="rect"/>
            </v:shapetype>
            <v:shape id="MSIPCM895a458ca9043f9ac1e5dfd0" o:spid="_x0000_s1047" type="#_x0000_t202" alt="{&quot;HashCode&quot;:1862493762,&quot;Height&quot;:842.0,&quot;Width&quot;:595.0,&quot;Placement&quot;:&quot;Footer&quot;,&quot;Index&quot;:&quot;FirstPage&quot;,&quot;Section&quot;:1,&quot;Top&quot;:0.0,&quot;Left&quot;:0.0}" style="position:absolute;left:0;text-align:left;margin-left:0;margin-top:805.45pt;width:595.35pt;height:21.5pt;z-index:25165831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7uE5YBkCAAAsBAAADgAAAAAAAAAAAAAAAAAuAgAAZHJzL2Uyb0RvYy54bWxQSwECLQAU&#10;AAYACAAAACEAEXKnft8AAAALAQAADwAAAAAAAAAAAAAAAABzBAAAZHJzL2Rvd25yZXYueG1sUEsF&#10;BgAAAAAEAAQA8wAAAH8FAAAAAA==&#10;" o:allowincell="f" filled="f" stroked="f" strokeweight=".5pt">
              <v:textbox inset=",0,,0">
                <w:txbxContent>
                  <w:p w14:paraId="58BFBBDE" w14:textId="0B859EE6" w:rsidR="000B0001" w:rsidRPr="000B0001" w:rsidRDefault="000B0001" w:rsidP="000B0001">
                    <w:pPr>
                      <w:jc w:val="center"/>
                      <w:rPr>
                        <w:rFonts w:ascii="Calibri" w:hAnsi="Calibri" w:cs="Calibri"/>
                        <w:color w:val="000000"/>
                        <w:sz w:val="24"/>
                      </w:rPr>
                    </w:pPr>
                    <w:r w:rsidRPr="000B0001">
                      <w:rPr>
                        <w:rFonts w:ascii="Calibri" w:hAnsi="Calibri" w:cs="Calibri"/>
                        <w:color w:val="000000"/>
                        <w:sz w:val="24"/>
                      </w:rPr>
                      <w:t>OFFICIAL</w:t>
                    </w:r>
                  </w:p>
                </w:txbxContent>
              </v:textbox>
              <w10:wrap anchorx="page" anchory="page"/>
            </v:shape>
          </w:pict>
        </mc:Fallback>
      </mc:AlternateContent>
    </w:r>
    <w:r w:rsidR="00AD068B">
      <w:rPr>
        <w:noProof/>
      </w:rPr>
      <mc:AlternateContent>
        <mc:Choice Requires="wps">
          <w:drawing>
            <wp:anchor distT="0" distB="0" distL="114300" distR="114300" simplePos="0" relativeHeight="251658269" behindDoc="0" locked="0" layoutInCell="0" allowOverlap="1" wp14:anchorId="7C0F7F2E" wp14:editId="756BE52D">
              <wp:simplePos x="0" y="0"/>
              <wp:positionH relativeFrom="page">
                <wp:posOffset>0</wp:posOffset>
              </wp:positionH>
              <wp:positionV relativeFrom="page">
                <wp:posOffset>10229215</wp:posOffset>
              </wp:positionV>
              <wp:extent cx="7560945" cy="273050"/>
              <wp:effectExtent l="0" t="0" r="0" b="12700"/>
              <wp:wrapNone/>
              <wp:docPr id="84" name="Text Box 84" descr="{&quot;HashCode&quot;:186249376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DCA21A" w14:textId="6C8EFA2B" w:rsidR="00AD068B" w:rsidRPr="00AD068B" w:rsidRDefault="00AD068B" w:rsidP="00AD068B">
                          <w:pPr>
                            <w:jc w:val="center"/>
                            <w:rPr>
                              <w:rFonts w:ascii="Calibri" w:hAnsi="Calibri" w:cs="Calibri"/>
                              <w:color w:val="000000"/>
                              <w:sz w:val="24"/>
                            </w:rPr>
                          </w:pPr>
                          <w:r w:rsidRPr="00AD068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C0F7F2E" id="Text Box 84" o:spid="_x0000_s1048" type="#_x0000_t202" alt="{&quot;HashCode&quot;:1862493762,&quot;Height&quot;:842.0,&quot;Width&quot;:595.0,&quot;Placement&quot;:&quot;Footer&quot;,&quot;Index&quot;:&quot;FirstPage&quot;,&quot;Section&quot;:1,&quot;Top&quot;:0.0,&quot;Left&quot;:0.0}" style="position:absolute;left:0;text-align:left;margin-left:0;margin-top:805.45pt;width:595.35pt;height:21.5pt;z-index:25165826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" o:allowincell="f" filled="f" stroked="f" strokeweight=".5pt">
              <v:textbox inset=",0,,0">
                <w:txbxContent>
                  <w:p w14:paraId="5DDCA21A" w14:textId="6C8EFA2B" w:rsidR="00AD068B" w:rsidRPr="00AD068B" w:rsidRDefault="00AD068B" w:rsidP="00AD068B">
                    <w:pPr>
                      <w:jc w:val="center"/>
                      <w:rPr>
                        <w:rFonts w:ascii="Calibri" w:hAnsi="Calibri" w:cs="Calibri"/>
                        <w:color w:val="000000"/>
                        <w:sz w:val="24"/>
                      </w:rPr>
                    </w:pPr>
                    <w:r w:rsidRPr="00AD068B">
                      <w:rPr>
                        <w:rFonts w:ascii="Calibri" w:hAnsi="Calibri" w:cs="Calibri"/>
                        <w:color w:val="000000"/>
                        <w:sz w:val="24"/>
                      </w:rPr>
                      <w:t>OFFICIAL</w:t>
                    </w:r>
                  </w:p>
                </w:txbxContent>
              </v:textbox>
              <w10:wrap anchorx="page" anchory="page"/>
            </v:shape>
          </w:pict>
        </mc:Fallback>
      </mc:AlternateContent>
    </w:r>
    <w:r w:rsidR="00C73EC9">
      <w:rPr>
        <w:noProof/>
      </w:rPr>
      <mc:AlternateContent>
        <mc:Choice Requires="wps">
          <w:drawing>
            <wp:anchor distT="0" distB="0" distL="114300" distR="114300" simplePos="0" relativeHeight="251658315" behindDoc="0" locked="0" layoutInCell="0" allowOverlap="1" wp14:anchorId="6EC41452" wp14:editId="00E25F87">
              <wp:simplePos x="0" y="0"/>
              <wp:positionH relativeFrom="page">
                <wp:posOffset>0</wp:posOffset>
              </wp:positionH>
              <wp:positionV relativeFrom="page">
                <wp:posOffset>10229215</wp:posOffset>
              </wp:positionV>
              <wp:extent cx="7560945" cy="273050"/>
              <wp:effectExtent l="0" t="0" r="0" b="12700"/>
              <wp:wrapNone/>
              <wp:docPr id="75" name="Text Box 75" descr="{&quot;HashCode&quot;:186249376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F0DD62" w14:textId="559658CE" w:rsidR="00C73EC9" w:rsidRPr="00C73EC9" w:rsidRDefault="00C73EC9" w:rsidP="00C73EC9">
                          <w:pPr>
                            <w:jc w:val="center"/>
                            <w:rPr>
                              <w:rFonts w:ascii="Calibri" w:hAnsi="Calibri" w:cs="Calibri"/>
                              <w:color w:val="000000"/>
                              <w:sz w:val="24"/>
                            </w:rPr>
                          </w:pPr>
                          <w:r w:rsidRPr="00C73EC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EC41452" id="Text Box 75" o:spid="_x0000_s1049" type="#_x0000_t202" alt="{&quot;HashCode&quot;:1862493762,&quot;Height&quot;:842.0,&quot;Width&quot;:595.0,&quot;Placement&quot;:&quot;Footer&quot;,&quot;Index&quot;:&quot;FirstPage&quot;,&quot;Section&quot;:1,&quot;Top&quot;:0.0,&quot;Left&quot;:0.0}" style="position:absolute;left:0;text-align:left;margin-left:0;margin-top:805.45pt;width:595.35pt;height:21.5pt;z-index:25165831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GT3jGAIAACwEAAAOAAAAAAAAAAAAAAAAAC4CAABkcnMvZTJvRG9jLnhtbFBLAQItABQA&#10;BgAIAAAAIQARcqd+3wAAAAsBAAAPAAAAAAAAAAAAAAAAAHIEAABkcnMvZG93bnJldi54bWxQSwUG&#10;AAAAAAQABADzAAAAfgUAAAAA&#10;" o:allowincell="f" filled="f" stroked="f" strokeweight=".5pt">
              <v:textbox inset=",0,,0">
                <w:txbxContent>
                  <w:p w14:paraId="73F0DD62" w14:textId="559658CE" w:rsidR="00C73EC9" w:rsidRPr="00C73EC9" w:rsidRDefault="00C73EC9" w:rsidP="00C73EC9">
                    <w:pPr>
                      <w:jc w:val="center"/>
                      <w:rPr>
                        <w:rFonts w:ascii="Calibri" w:hAnsi="Calibri" w:cs="Calibri"/>
                        <w:color w:val="000000"/>
                        <w:sz w:val="24"/>
                      </w:rPr>
                    </w:pPr>
                    <w:r w:rsidRPr="00C73EC9">
                      <w:rPr>
                        <w:rFonts w:ascii="Calibri" w:hAnsi="Calibri" w:cs="Calibri"/>
                        <w:color w:val="000000"/>
                        <w:sz w:val="24"/>
                      </w:rPr>
                      <w:t>OFFICIAL</w:t>
                    </w:r>
                  </w:p>
                </w:txbxContent>
              </v:textbox>
              <w10:wrap anchorx="page" anchory="page"/>
            </v:shape>
          </w:pict>
        </mc:Fallback>
      </mc:AlternateContent>
    </w:r>
    <w:r w:rsidR="00BC42D9">
      <w:rPr>
        <w:noProof/>
      </w:rPr>
      <mc:AlternateContent>
        <mc:Choice Requires="wps">
          <w:drawing>
            <wp:anchor distT="0" distB="0" distL="114300" distR="114300" simplePos="0" relativeHeight="251658312" behindDoc="0" locked="0" layoutInCell="0" allowOverlap="1" wp14:anchorId="2435FFA4" wp14:editId="7689867B">
              <wp:simplePos x="0" y="0"/>
              <wp:positionH relativeFrom="page">
                <wp:posOffset>0</wp:posOffset>
              </wp:positionH>
              <wp:positionV relativeFrom="page">
                <wp:posOffset>10229215</wp:posOffset>
              </wp:positionV>
              <wp:extent cx="7560945" cy="273050"/>
              <wp:effectExtent l="0" t="0" r="0" b="12700"/>
              <wp:wrapNone/>
              <wp:docPr id="65" name="Text Box 65" descr="{&quot;HashCode&quot;:186249376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DC36F4" w14:textId="49AA2BB4" w:rsidR="00BC42D9" w:rsidRPr="00BC42D9" w:rsidRDefault="00BC42D9" w:rsidP="00BC42D9">
                          <w:pPr>
                            <w:jc w:val="center"/>
                            <w:rPr>
                              <w:rFonts w:ascii="Calibri" w:hAnsi="Calibri" w:cs="Calibri"/>
                              <w:color w:val="000000"/>
                              <w:sz w:val="24"/>
                            </w:rPr>
                          </w:pPr>
                          <w:r w:rsidRPr="00BC42D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435FFA4" id="Text Box 65" o:spid="_x0000_s1050" type="#_x0000_t202" alt="{&quot;HashCode&quot;:1862493762,&quot;Height&quot;:842.0,&quot;Width&quot;:595.0,&quot;Placement&quot;:&quot;Footer&quot;,&quot;Index&quot;:&quot;FirstPage&quot;,&quot;Section&quot;:1,&quot;Top&quot;:0.0,&quot;Left&quot;:0.0}" style="position:absolute;left:0;text-align:left;margin-left:0;margin-top:805.45pt;width:595.35pt;height:21.5pt;z-index:251658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86h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Iy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TY/OoRkCAAAsBAAADgAAAAAAAAAAAAAAAAAuAgAAZHJzL2Uyb0RvYy54bWxQSwECLQAU&#10;AAYACAAAACEAEXKnft8AAAALAQAADwAAAAAAAAAAAAAAAABzBAAAZHJzL2Rvd25yZXYueG1sUEsF&#10;BgAAAAAEAAQA8wAAAH8FAAAAAA==&#10;" o:allowincell="f" filled="f" stroked="f" strokeweight=".5pt">
              <v:textbox inset=",0,,0">
                <w:txbxContent>
                  <w:p w14:paraId="0BDC36F4" w14:textId="49AA2BB4" w:rsidR="00BC42D9" w:rsidRPr="00BC42D9" w:rsidRDefault="00BC42D9" w:rsidP="00BC42D9">
                    <w:pPr>
                      <w:jc w:val="center"/>
                      <w:rPr>
                        <w:rFonts w:ascii="Calibri" w:hAnsi="Calibri" w:cs="Calibri"/>
                        <w:color w:val="000000"/>
                        <w:sz w:val="24"/>
                      </w:rPr>
                    </w:pPr>
                    <w:r w:rsidRPr="00BC42D9">
                      <w:rPr>
                        <w:rFonts w:ascii="Calibri" w:hAnsi="Calibri" w:cs="Calibri"/>
                        <w:color w:val="000000"/>
                        <w:sz w:val="24"/>
                      </w:rPr>
                      <w:t>OFFICIAL</w:t>
                    </w:r>
                  </w:p>
                </w:txbxContent>
              </v:textbox>
              <w10:wrap anchorx="page" anchory="page"/>
            </v:shape>
          </w:pict>
        </mc:Fallback>
      </mc:AlternateContent>
    </w:r>
    <w:r w:rsidR="00621A9F">
      <w:rPr>
        <w:noProof/>
      </w:rPr>
      <mc:AlternateContent>
        <mc:Choice Requires="wps">
          <w:drawing>
            <wp:anchor distT="0" distB="0" distL="114300" distR="114300" simplePos="0" relativeHeight="251658309" behindDoc="0" locked="0" layoutInCell="0" allowOverlap="1" wp14:anchorId="17EBB391" wp14:editId="1FAF75C6">
              <wp:simplePos x="0" y="0"/>
              <wp:positionH relativeFrom="page">
                <wp:posOffset>0</wp:posOffset>
              </wp:positionH>
              <wp:positionV relativeFrom="page">
                <wp:posOffset>10229215</wp:posOffset>
              </wp:positionV>
              <wp:extent cx="7560945" cy="273050"/>
              <wp:effectExtent l="0" t="0" r="0" b="12700"/>
              <wp:wrapNone/>
              <wp:docPr id="56" name="Text Box 56" descr="{&quot;HashCode&quot;:186249376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7B7666" w14:textId="63E8B088" w:rsidR="00621A9F" w:rsidRPr="00621A9F" w:rsidRDefault="00621A9F" w:rsidP="00621A9F">
                          <w:pPr>
                            <w:jc w:val="center"/>
                            <w:rPr>
                              <w:rFonts w:ascii="Calibri" w:hAnsi="Calibri" w:cs="Calibri"/>
                              <w:color w:val="000000"/>
                              <w:sz w:val="24"/>
                            </w:rPr>
                          </w:pPr>
                          <w:r w:rsidRPr="00621A9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7EBB391" id="Text Box 56" o:spid="_x0000_s1051" type="#_x0000_t202" alt="{&quot;HashCode&quot;:1862493762,&quot;Height&quot;:842.0,&quot;Width&quot;:595.0,&quot;Placement&quot;:&quot;Footer&quot;,&quot;Index&quot;:&quot;FirstPage&quot;,&quot;Section&quot;:1,&quot;Top&quot;:0.0,&quot;Left&quot;:0.0}" style="position:absolute;left:0;text-align:left;margin-left:0;margin-top:805.45pt;width:595.35pt;height:21.5pt;z-index:25165830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E8pGAIAACw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QFTjEdFtlDccb9LHTUO8M3FQ6x&#10;Zc4/M4tc40qoX/+Eh1SAzaC3KCnB/vybP+QjBRilpEHt5NT9ODIrKFHfNJJzO57NgtjiDxr2rXc/&#10;ePWxvgeU5RhfiOHRDLleDaa0UL+ivNehG4aY5tgzp/vBvPedkvF5cLFexySUlWF+q3eGh9IBtADt&#10;S/vKrOnx98jcIwzqYtk7GrrcDu710YOsIkcB4A7NHneUZKSufz5B82//Y9b1ka9+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9AE8pGAIAACwEAAAOAAAAAAAAAAAAAAAAAC4CAABkcnMvZTJvRG9jLnhtbFBLAQItABQA&#10;BgAIAAAAIQARcqd+3wAAAAsBAAAPAAAAAAAAAAAAAAAAAHIEAABkcnMvZG93bnJldi54bWxQSwUG&#10;AAAAAAQABADzAAAAfgUAAAAA&#10;" o:allowincell="f" filled="f" stroked="f" strokeweight=".5pt">
              <v:textbox inset=",0,,0">
                <w:txbxContent>
                  <w:p w14:paraId="747B7666" w14:textId="63E8B088" w:rsidR="00621A9F" w:rsidRPr="00621A9F" w:rsidRDefault="00621A9F" w:rsidP="00621A9F">
                    <w:pPr>
                      <w:jc w:val="center"/>
                      <w:rPr>
                        <w:rFonts w:ascii="Calibri" w:hAnsi="Calibri" w:cs="Calibri"/>
                        <w:color w:val="000000"/>
                        <w:sz w:val="24"/>
                      </w:rPr>
                    </w:pPr>
                    <w:r w:rsidRPr="00621A9F">
                      <w:rPr>
                        <w:rFonts w:ascii="Calibri" w:hAnsi="Calibri" w:cs="Calibri"/>
                        <w:color w:val="000000"/>
                        <w:sz w:val="24"/>
                      </w:rPr>
                      <w:t>OFFICIAL</w:t>
                    </w:r>
                  </w:p>
                </w:txbxContent>
              </v:textbox>
              <w10:wrap anchorx="page" anchory="page"/>
            </v:shape>
          </w:pict>
        </mc:Fallback>
      </mc:AlternateContent>
    </w:r>
    <w:r w:rsidR="0021640E">
      <w:rPr>
        <w:noProof/>
      </w:rPr>
      <mc:AlternateContent>
        <mc:Choice Requires="wps">
          <w:drawing>
            <wp:anchor distT="0" distB="0" distL="114300" distR="114300" simplePos="0" relativeHeight="251658306" behindDoc="0" locked="0" layoutInCell="0" allowOverlap="1" wp14:anchorId="2DAD9009" wp14:editId="39DA4D4D">
              <wp:simplePos x="0" y="0"/>
              <wp:positionH relativeFrom="page">
                <wp:posOffset>0</wp:posOffset>
              </wp:positionH>
              <wp:positionV relativeFrom="page">
                <wp:posOffset>10229215</wp:posOffset>
              </wp:positionV>
              <wp:extent cx="7560945" cy="273050"/>
              <wp:effectExtent l="0" t="0" r="0" b="12700"/>
              <wp:wrapNone/>
              <wp:docPr id="47" name="Text Box 47" descr="{&quot;HashCode&quot;:186249376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DA69FF" w14:textId="24D52A2B" w:rsidR="0021640E" w:rsidRPr="0021640E" w:rsidRDefault="0021640E" w:rsidP="0021640E">
                          <w:pPr>
                            <w:jc w:val="center"/>
                            <w:rPr>
                              <w:rFonts w:ascii="Calibri" w:hAnsi="Calibri" w:cs="Calibri"/>
                              <w:color w:val="000000"/>
                              <w:sz w:val="24"/>
                            </w:rPr>
                          </w:pPr>
                          <w:r w:rsidRPr="0021640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DAD9009" id="Text Box 47" o:spid="_x0000_s1052" type="#_x0000_t202" alt="{&quot;HashCode&quot;:1862493762,&quot;Height&quot;:842.0,&quot;Width&quot;:595.0,&quot;Placement&quot;:&quot;Footer&quot;,&quot;Index&quot;:&quot;FirstPage&quot;,&quot;Section&quot;:1,&quot;Top&quot;:0.0,&quot;Left&quot;:0.0}" style="position:absolute;left:0;text-align:left;margin-left:0;margin-top:805.45pt;width:595.35pt;height:21.5pt;z-index:25165830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kk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I6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76MpJBkCAAAsBAAADgAAAAAAAAAAAAAAAAAuAgAAZHJzL2Uyb0RvYy54bWxQSwECLQAU&#10;AAYACAAAACEAEXKnft8AAAALAQAADwAAAAAAAAAAAAAAAABzBAAAZHJzL2Rvd25yZXYueG1sUEsF&#10;BgAAAAAEAAQA8wAAAH8FAAAAAA==&#10;" o:allowincell="f" filled="f" stroked="f" strokeweight=".5pt">
              <v:textbox inset=",0,,0">
                <w:txbxContent>
                  <w:p w14:paraId="74DA69FF" w14:textId="24D52A2B" w:rsidR="0021640E" w:rsidRPr="0021640E" w:rsidRDefault="0021640E" w:rsidP="0021640E">
                    <w:pPr>
                      <w:jc w:val="center"/>
                      <w:rPr>
                        <w:rFonts w:ascii="Calibri" w:hAnsi="Calibri" w:cs="Calibri"/>
                        <w:color w:val="000000"/>
                        <w:sz w:val="24"/>
                      </w:rPr>
                    </w:pPr>
                    <w:r w:rsidRPr="0021640E">
                      <w:rPr>
                        <w:rFonts w:ascii="Calibri" w:hAnsi="Calibri" w:cs="Calibri"/>
                        <w:color w:val="000000"/>
                        <w:sz w:val="24"/>
                      </w:rPr>
                      <w:t>OFFICIAL</w:t>
                    </w:r>
                  </w:p>
                </w:txbxContent>
              </v:textbox>
              <w10:wrap anchorx="page" anchory="page"/>
            </v:shape>
          </w:pict>
        </mc:Fallback>
      </mc:AlternateContent>
    </w:r>
    <w:r w:rsidR="00A00ACC">
      <w:rPr>
        <w:noProof/>
      </w:rPr>
      <mc:AlternateContent>
        <mc:Choice Requires="wps">
          <w:drawing>
            <wp:anchor distT="0" distB="0" distL="114300" distR="114300" simplePos="0" relativeHeight="251658248" behindDoc="0" locked="0" layoutInCell="0" allowOverlap="1" wp14:anchorId="4CEB0083" wp14:editId="63EDC4B7">
              <wp:simplePos x="0" y="0"/>
              <wp:positionH relativeFrom="page">
                <wp:posOffset>0</wp:posOffset>
              </wp:positionH>
              <wp:positionV relativeFrom="page">
                <wp:posOffset>10229215</wp:posOffset>
              </wp:positionV>
              <wp:extent cx="7560945" cy="273050"/>
              <wp:effectExtent l="0" t="0" r="0" b="12700"/>
              <wp:wrapNone/>
              <wp:docPr id="34" name="Text Box 34" descr="{&quot;HashCode&quot;:186249376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55CCE8" w14:textId="12289270" w:rsidR="00A00ACC" w:rsidRPr="00A00ACC" w:rsidRDefault="00A00ACC" w:rsidP="00A00ACC">
                          <w:pPr>
                            <w:jc w:val="center"/>
                            <w:rPr>
                              <w:rFonts w:ascii="Calibri" w:hAnsi="Calibri" w:cs="Calibri"/>
                              <w:color w:val="000000"/>
                              <w:sz w:val="24"/>
                            </w:rPr>
                          </w:pPr>
                          <w:r w:rsidRPr="00A00AC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CEB0083" id="Text Box 34" o:spid="_x0000_s1053" type="#_x0000_t202" alt="{&quot;HashCode&quot;:1862493762,&quot;Height&quot;:842.0,&quot;Width&quot;:595.0,&quot;Placement&quot;:&quot;Footer&quot;,&quot;Index&quot;:&quot;FirstPage&quot;,&quot;Section&quot;:1,&quot;Top&quot;:0.0,&quot;Left&quot;:0.0}" style="position:absolute;left:0;text-align:left;margin-left:0;margin-top:805.45pt;width:595.35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is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I2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HyyorBkCAAAsBAAADgAAAAAAAAAAAAAAAAAuAgAAZHJzL2Uyb0RvYy54bWxQSwECLQAU&#10;AAYACAAAACEAEXKnft8AAAALAQAADwAAAAAAAAAAAAAAAABzBAAAZHJzL2Rvd25yZXYueG1sUEsF&#10;BgAAAAAEAAQA8wAAAH8FAAAAAA==&#10;" o:allowincell="f" filled="f" stroked="f" strokeweight=".5pt">
              <v:textbox inset=",0,,0">
                <w:txbxContent>
                  <w:p w14:paraId="0255CCE8" w14:textId="12289270" w:rsidR="00A00ACC" w:rsidRPr="00A00ACC" w:rsidRDefault="00A00ACC" w:rsidP="00A00ACC">
                    <w:pPr>
                      <w:jc w:val="center"/>
                      <w:rPr>
                        <w:rFonts w:ascii="Calibri" w:hAnsi="Calibri" w:cs="Calibri"/>
                        <w:color w:val="000000"/>
                        <w:sz w:val="24"/>
                      </w:rPr>
                    </w:pPr>
                    <w:r w:rsidRPr="00A00ACC">
                      <w:rPr>
                        <w:rFonts w:ascii="Calibri" w:hAnsi="Calibri" w:cs="Calibri"/>
                        <w:color w:val="000000"/>
                        <w:sz w:val="24"/>
                      </w:rPr>
                      <w:t>OFFICIAL</w:t>
                    </w:r>
                  </w:p>
                </w:txbxContent>
              </v:textbox>
              <w10:wrap anchorx="page" anchory="page"/>
            </v:shape>
          </w:pict>
        </mc:Fallback>
      </mc:AlternateContent>
    </w:r>
    <w:r w:rsidR="00043A07">
      <w:rPr>
        <w:noProof/>
      </w:rPr>
      <mc:AlternateContent>
        <mc:Choice Requires="wps">
          <w:drawing>
            <wp:anchor distT="0" distB="0" distL="114300" distR="114300" simplePos="0" relativeHeight="251658245" behindDoc="0" locked="0" layoutInCell="0" allowOverlap="1" wp14:anchorId="37647937" wp14:editId="23474CA4">
              <wp:simplePos x="0" y="0"/>
              <wp:positionH relativeFrom="page">
                <wp:posOffset>0</wp:posOffset>
              </wp:positionH>
              <wp:positionV relativeFrom="page">
                <wp:posOffset>10229215</wp:posOffset>
              </wp:positionV>
              <wp:extent cx="7560945" cy="273050"/>
              <wp:effectExtent l="0" t="0" r="0" b="12700"/>
              <wp:wrapNone/>
              <wp:docPr id="17" name="Text Box 17" descr="{&quot;HashCode&quot;:186249376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81CF4A" w14:textId="0AD3DB3A" w:rsidR="00043A07" w:rsidRPr="00043A07" w:rsidRDefault="00043A07" w:rsidP="00043A07">
                          <w:pPr>
                            <w:jc w:val="center"/>
                            <w:rPr>
                              <w:rFonts w:ascii="Calibri" w:hAnsi="Calibri" w:cs="Calibri"/>
                              <w:color w:val="000000"/>
                              <w:sz w:val="24"/>
                            </w:rPr>
                          </w:pPr>
                          <w:r w:rsidRPr="00043A0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7647937" id="Text Box 17" o:spid="_x0000_s1054" type="#_x0000_t202" alt="{&quot;HashCode&quot;:1862493762,&quot;Height&quot;:842.0,&quot;Width&quot;:595.0,&quot;Placement&quot;:&quot;Footer&quot;,&quot;Index&quot;:&quot;FirstPage&quot;,&quot;Section&quot;:1,&quot;Top&quot;:0.0,&quot;Left&quot;:0.0}" style="position:absolute;left:0;text-align:left;margin-left:0;margin-top:805.45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vu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I+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Trpb7hkCAAAsBAAADgAAAAAAAAAAAAAAAAAuAgAAZHJzL2Uyb0RvYy54bWxQSwECLQAU&#10;AAYACAAAACEAEXKnft8AAAALAQAADwAAAAAAAAAAAAAAAABzBAAAZHJzL2Rvd25yZXYueG1sUEsF&#10;BgAAAAAEAAQA8wAAAH8FAAAAAA==&#10;" o:allowincell="f" filled="f" stroked="f" strokeweight=".5pt">
              <v:textbox inset=",0,,0">
                <w:txbxContent>
                  <w:p w14:paraId="7581CF4A" w14:textId="0AD3DB3A" w:rsidR="00043A07" w:rsidRPr="00043A07" w:rsidRDefault="00043A07" w:rsidP="00043A07">
                    <w:pPr>
                      <w:jc w:val="center"/>
                      <w:rPr>
                        <w:rFonts w:ascii="Calibri" w:hAnsi="Calibri" w:cs="Calibri"/>
                        <w:color w:val="000000"/>
                        <w:sz w:val="24"/>
                      </w:rPr>
                    </w:pPr>
                    <w:r w:rsidRPr="00043A07">
                      <w:rPr>
                        <w:rFonts w:ascii="Calibri" w:hAnsi="Calibri" w:cs="Calibri"/>
                        <w:color w:val="000000"/>
                        <w:sz w:val="24"/>
                      </w:rPr>
                      <w:t>OFFICIAL</w:t>
                    </w:r>
                  </w:p>
                </w:txbxContent>
              </v:textbox>
              <w10:wrap anchorx="page" anchory="page"/>
            </v:shape>
          </w:pict>
        </mc:Fallback>
      </mc:AlternateContent>
    </w:r>
    <w:r w:rsidR="00181694">
      <w:rPr>
        <w:noProof/>
      </w:rPr>
      <mc:AlternateContent>
        <mc:Choice Requires="wps">
          <w:drawing>
            <wp:anchor distT="0" distB="0" distL="114300" distR="114300" simplePos="0" relativeHeight="251658242" behindDoc="0" locked="0" layoutInCell="0" allowOverlap="1" wp14:anchorId="7272CF28" wp14:editId="1A9C5F9E">
              <wp:simplePos x="0" y="0"/>
              <wp:positionH relativeFrom="page">
                <wp:posOffset>0</wp:posOffset>
              </wp:positionH>
              <wp:positionV relativeFrom="page">
                <wp:posOffset>10229850</wp:posOffset>
              </wp:positionV>
              <wp:extent cx="7560945" cy="273050"/>
              <wp:effectExtent l="0" t="0" r="0" b="12700"/>
              <wp:wrapNone/>
              <wp:docPr id="10" name="Text Box 10" descr="{&quot;HashCode&quot;:186249376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0C9964" w14:textId="4F96A777" w:rsidR="00181694" w:rsidRPr="00D569E4" w:rsidRDefault="00D569E4" w:rsidP="00D569E4">
                          <w:pPr>
                            <w:jc w:val="center"/>
                            <w:rPr>
                              <w:rFonts w:ascii="Calibri" w:hAnsi="Calibri" w:cs="Calibri"/>
                              <w:color w:val="000000"/>
                              <w:sz w:val="24"/>
                            </w:rPr>
                          </w:pPr>
                          <w:r w:rsidRPr="00D569E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272CF28" id="Text Box 10" o:spid="_x0000_s1055" type="#_x0000_t202" alt="{&quot;HashCode&quot;:1862493762,&quot;Height&quot;:842.0,&quot;Width&quot;:595.0,&quot;Placement&quot;:&quot;Footer&quot;,&quot;Index&quot;:&quot;FirstPage&quot;,&quot;Section&quot;:1,&quot;Top&quot;:0.0,&quot;Left&quot;:0.0}" style="position:absolute;left:0;text-align:left;margin-left:0;margin-top:805.5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mGA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" o:allowincell="f" filled="f" stroked="f" strokeweight=".5pt">
              <v:textbox inset=",0,,0">
                <w:txbxContent>
                  <w:p w14:paraId="090C9964" w14:textId="4F96A777" w:rsidR="00181694" w:rsidRPr="00D569E4" w:rsidRDefault="00D569E4" w:rsidP="00D569E4">
                    <w:pPr>
                      <w:jc w:val="center"/>
                      <w:rPr>
                        <w:rFonts w:ascii="Calibri" w:hAnsi="Calibri" w:cs="Calibri"/>
                        <w:color w:val="000000"/>
                        <w:sz w:val="24"/>
                      </w:rPr>
                    </w:pPr>
                    <w:r w:rsidRPr="00D569E4">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6CE4A" w14:textId="20D0771F" w:rsidR="004F40B3" w:rsidRPr="00124E8F" w:rsidRDefault="000B0001" w:rsidP="00124E8F">
    <w:pPr>
      <w:pStyle w:val="Footer"/>
    </w:pPr>
    <w:r>
      <w:rPr>
        <w:noProof/>
      </w:rPr>
      <mc:AlternateContent>
        <mc:Choice Requires="wps">
          <w:drawing>
            <wp:anchor distT="0" distB="0" distL="114300" distR="114300" simplePos="1" relativeHeight="251658322" behindDoc="0" locked="0" layoutInCell="0" allowOverlap="1" wp14:anchorId="78769A8E" wp14:editId="55F3559D">
              <wp:simplePos x="0" y="10229453"/>
              <wp:positionH relativeFrom="page">
                <wp:posOffset>0</wp:posOffset>
              </wp:positionH>
              <wp:positionV relativeFrom="page">
                <wp:posOffset>10229215</wp:posOffset>
              </wp:positionV>
              <wp:extent cx="7560945" cy="273050"/>
              <wp:effectExtent l="0" t="0" r="0" b="12700"/>
              <wp:wrapNone/>
              <wp:docPr id="98" name="MSIPCMe6c94cc5992ca46485d235a6" descr="{&quot;HashCode&quot;:1862493762,&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D428B1" w14:textId="67B0CA65" w:rsidR="000B0001" w:rsidRPr="000B0001" w:rsidRDefault="000B0001" w:rsidP="000B0001">
                          <w:pPr>
                            <w:jc w:val="center"/>
                            <w:rPr>
                              <w:rFonts w:ascii="Calibri" w:hAnsi="Calibri" w:cs="Calibri"/>
                              <w:color w:val="000000"/>
                              <w:sz w:val="24"/>
                            </w:rPr>
                          </w:pPr>
                          <w:r w:rsidRPr="000B000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8769A8E" id="_x0000_t202" coordsize="21600,21600" o:spt="202" path="m,l,21600r21600,l21600,xe">
              <v:stroke joinstyle="miter"/>
              <v:path gradientshapeok="t" o:connecttype="rect"/>
            </v:shapetype>
            <v:shape id="MSIPCMe6c94cc5992ca46485d235a6" o:spid="_x0000_s1056" type="#_x0000_t202" alt="{&quot;HashCode&quot;:1862493762,&quot;Height&quot;:842.0,&quot;Width&quot;:595.0,&quot;Placement&quot;:&quot;Footer&quot;,&quot;Index&quot;:&quot;OddAndEven&quot;,&quot;Section&quot;:2,&quot;Top&quot;:0.0,&quot;Left&quot;:0.0}" style="position:absolute;margin-left:0;margin-top:805.45pt;width:595.35pt;height:21.5pt;z-index:25165832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b0GQIAACw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gVPcDIvsoDjhfhY66p3h6wqH&#10;2DDnn5lFrnEl1K9/wkMqwGbQW5SUYH/9zR/ykQKMUtKgdnLqfh6YFZSo7xrJuR1Pp0Fs8QcN+9a7&#10;G7z6UN8DynKML8TwaIZcrwZTWqhfUd6r0A1DTHPsmdPdYN77Tsn4PLhYrWISysowv9Fbw0PpAFqA&#10;9qV9Zdb0+Htk7hEGdbHsAw1dbgf36uBBVpGjAHCHZo87SjJS1z+foPm3/zHr8siXvwE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6vyW9BkCAAAsBAAADgAAAAAAAAAAAAAAAAAuAgAAZHJzL2Uyb0RvYy54bWxQSwECLQAU&#10;AAYACAAAACEAEXKnft8AAAALAQAADwAAAAAAAAAAAAAAAABzBAAAZHJzL2Rvd25yZXYueG1sUEsF&#10;BgAAAAAEAAQA8wAAAH8FAAAAAA==&#10;" o:allowincell="f" filled="f" stroked="f" strokeweight=".5pt">
              <v:textbox inset=",0,,0">
                <w:txbxContent>
                  <w:p w14:paraId="20D428B1" w14:textId="67B0CA65" w:rsidR="000B0001" w:rsidRPr="000B0001" w:rsidRDefault="000B0001" w:rsidP="000B0001">
                    <w:pPr>
                      <w:jc w:val="center"/>
                      <w:rPr>
                        <w:rFonts w:ascii="Calibri" w:hAnsi="Calibri" w:cs="Calibri"/>
                        <w:color w:val="000000"/>
                        <w:sz w:val="24"/>
                      </w:rPr>
                    </w:pPr>
                    <w:r w:rsidRPr="000B0001">
                      <w:rPr>
                        <w:rFonts w:ascii="Calibri" w:hAnsi="Calibri" w:cs="Calibri"/>
                        <w:color w:val="000000"/>
                        <w:sz w:val="24"/>
                      </w:rPr>
                      <w:t>OFFICIAL</w:t>
                    </w:r>
                  </w:p>
                </w:txbxContent>
              </v:textbox>
              <w10:wrap anchorx="page" anchory="page"/>
            </v:shape>
          </w:pict>
        </mc:Fallback>
      </mc:AlternateContent>
    </w:r>
    <w:r w:rsidR="00AD068B">
      <w:rPr>
        <w:noProof/>
      </w:rPr>
      <mc:AlternateContent>
        <mc:Choice Requires="wps">
          <w:drawing>
            <wp:anchor distT="0" distB="0" distL="114300" distR="114300" simplePos="1" relativeHeight="251658286" behindDoc="0" locked="0" layoutInCell="0" allowOverlap="1" wp14:anchorId="5AC4FC9F" wp14:editId="7A2783E6">
              <wp:simplePos x="0" y="10229453"/>
              <wp:positionH relativeFrom="page">
                <wp:posOffset>0</wp:posOffset>
              </wp:positionH>
              <wp:positionV relativeFrom="page">
                <wp:posOffset>10229215</wp:posOffset>
              </wp:positionV>
              <wp:extent cx="7560945" cy="273050"/>
              <wp:effectExtent l="0" t="0" r="0" b="12700"/>
              <wp:wrapNone/>
              <wp:docPr id="88" name="Text Box 88" descr="{&quot;HashCode&quot;:1862493762,&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613094" w14:textId="174025C7" w:rsidR="00AD068B" w:rsidRPr="00AD068B" w:rsidRDefault="00AD068B" w:rsidP="00AD068B">
                          <w:pPr>
                            <w:jc w:val="center"/>
                            <w:rPr>
                              <w:rFonts w:ascii="Calibri" w:hAnsi="Calibri" w:cs="Calibri"/>
                              <w:color w:val="000000"/>
                              <w:sz w:val="24"/>
                            </w:rPr>
                          </w:pPr>
                          <w:r w:rsidRPr="00AD068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AC4FC9F" id="Text Box 88" o:spid="_x0000_s1057" type="#_x0000_t202" alt="{&quot;HashCode&quot;:1862493762,&quot;Height&quot;:842.0,&quot;Width&quot;:595.0,&quot;Placement&quot;:&quot;Footer&quot;,&quot;Index&quot;:&quot;OddAndEven&quot;,&quot;Section&quot;:2,&quot;Top&quot;:0.0,&quot;Left&quot;:0.0}" style="position:absolute;margin-left:0;margin-top:805.45pt;width:595.35pt;height:21.5pt;z-index:25165828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GnMXfBkCAAAsBAAADgAAAAAAAAAAAAAAAAAuAgAAZHJzL2Uyb0RvYy54bWxQSwECLQAU&#10;AAYACAAAACEAEXKnft8AAAALAQAADwAAAAAAAAAAAAAAAABzBAAAZHJzL2Rvd25yZXYueG1sUEsF&#10;BgAAAAAEAAQA8wAAAH8FAAAAAA==&#10;" o:allowincell="f" filled="f" stroked="f" strokeweight=".5pt">
              <v:textbox inset=",0,,0">
                <w:txbxContent>
                  <w:p w14:paraId="43613094" w14:textId="174025C7" w:rsidR="00AD068B" w:rsidRPr="00AD068B" w:rsidRDefault="00AD068B" w:rsidP="00AD068B">
                    <w:pPr>
                      <w:jc w:val="center"/>
                      <w:rPr>
                        <w:rFonts w:ascii="Calibri" w:hAnsi="Calibri" w:cs="Calibri"/>
                        <w:color w:val="000000"/>
                        <w:sz w:val="24"/>
                      </w:rPr>
                    </w:pPr>
                    <w:r w:rsidRPr="00AD068B">
                      <w:rPr>
                        <w:rFonts w:ascii="Calibri" w:hAnsi="Calibri" w:cs="Calibri"/>
                        <w:color w:val="000000"/>
                        <w:sz w:val="24"/>
                      </w:rPr>
                      <w:t>OFFICIAL</w:t>
                    </w:r>
                  </w:p>
                </w:txbxContent>
              </v:textbox>
              <w10:wrap anchorx="page" anchory="page"/>
            </v:shape>
          </w:pict>
        </mc:Fallback>
      </mc:AlternateContent>
    </w:r>
    <w:r w:rsidR="00C73EC9">
      <w:rPr>
        <w:noProof/>
      </w:rPr>
      <mc:AlternateContent>
        <mc:Choice Requires="wps">
          <w:drawing>
            <wp:anchor distT="0" distB="0" distL="114300" distR="114300" simplePos="1" relativeHeight="251658302" behindDoc="0" locked="0" layoutInCell="0" allowOverlap="1" wp14:anchorId="32C5DCF0" wp14:editId="26591709">
              <wp:simplePos x="0" y="10229453"/>
              <wp:positionH relativeFrom="page">
                <wp:posOffset>0</wp:posOffset>
              </wp:positionH>
              <wp:positionV relativeFrom="page">
                <wp:posOffset>10229215</wp:posOffset>
              </wp:positionV>
              <wp:extent cx="7560945" cy="273050"/>
              <wp:effectExtent l="0" t="0" r="0" b="12700"/>
              <wp:wrapNone/>
              <wp:docPr id="79" name="Text Box 79" descr="{&quot;HashCode&quot;:1862493762,&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8BE155" w14:textId="5DD73ADF" w:rsidR="00C73EC9" w:rsidRPr="00C73EC9" w:rsidRDefault="00C73EC9" w:rsidP="00C73EC9">
                          <w:pPr>
                            <w:jc w:val="center"/>
                            <w:rPr>
                              <w:rFonts w:ascii="Calibri" w:hAnsi="Calibri" w:cs="Calibri"/>
                              <w:color w:val="000000"/>
                              <w:sz w:val="24"/>
                            </w:rPr>
                          </w:pPr>
                          <w:r w:rsidRPr="00C73EC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2C5DCF0" id="Text Box 79" o:spid="_x0000_s1058" type="#_x0000_t202" alt="{&quot;HashCode&quot;:1862493762,&quot;Height&quot;:842.0,&quot;Width&quot;:595.0,&quot;Placement&quot;:&quot;Footer&quot;,&quot;Index&quot;:&quot;OddAndEven&quot;,&quot;Section&quot;:2,&quot;Top&quot;:0.0,&quot;Left&quot;:0.0}" style="position:absolute;margin-left:0;margin-top:805.45pt;width:595.35pt;height:21.5pt;z-index:25165830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" o:allowincell="f" filled="f" stroked="f" strokeweight=".5pt">
              <v:textbox inset=",0,,0">
                <w:txbxContent>
                  <w:p w14:paraId="658BE155" w14:textId="5DD73ADF" w:rsidR="00C73EC9" w:rsidRPr="00C73EC9" w:rsidRDefault="00C73EC9" w:rsidP="00C73EC9">
                    <w:pPr>
                      <w:jc w:val="center"/>
                      <w:rPr>
                        <w:rFonts w:ascii="Calibri" w:hAnsi="Calibri" w:cs="Calibri"/>
                        <w:color w:val="000000"/>
                        <w:sz w:val="24"/>
                      </w:rPr>
                    </w:pPr>
                    <w:r w:rsidRPr="00C73EC9">
                      <w:rPr>
                        <w:rFonts w:ascii="Calibri" w:hAnsi="Calibri" w:cs="Calibri"/>
                        <w:color w:val="000000"/>
                        <w:sz w:val="24"/>
                      </w:rPr>
                      <w:t>OFFICIAL</w:t>
                    </w:r>
                  </w:p>
                </w:txbxContent>
              </v:textbox>
              <w10:wrap anchorx="page" anchory="page"/>
            </v:shape>
          </w:pict>
        </mc:Fallback>
      </mc:AlternateContent>
    </w:r>
    <w:r w:rsidR="00BC42D9">
      <w:rPr>
        <w:noProof/>
      </w:rPr>
      <mc:AlternateContent>
        <mc:Choice Requires="wps">
          <w:drawing>
            <wp:anchor distT="0" distB="0" distL="114300" distR="114300" simplePos="1" relativeHeight="251658296" behindDoc="0" locked="0" layoutInCell="0" allowOverlap="1" wp14:anchorId="60F28C3A" wp14:editId="5342A8BF">
              <wp:simplePos x="0" y="10229453"/>
              <wp:positionH relativeFrom="page">
                <wp:posOffset>0</wp:posOffset>
              </wp:positionH>
              <wp:positionV relativeFrom="page">
                <wp:posOffset>10229215</wp:posOffset>
              </wp:positionV>
              <wp:extent cx="7560945" cy="273050"/>
              <wp:effectExtent l="0" t="0" r="0" b="12700"/>
              <wp:wrapNone/>
              <wp:docPr id="70" name="Text Box 70" descr="{&quot;HashCode&quot;:1862493762,&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6A65BC" w14:textId="1AA262E8" w:rsidR="00BC42D9" w:rsidRPr="00BC42D9" w:rsidRDefault="00BC42D9" w:rsidP="00BC42D9">
                          <w:pPr>
                            <w:jc w:val="center"/>
                            <w:rPr>
                              <w:rFonts w:ascii="Calibri" w:hAnsi="Calibri" w:cs="Calibri"/>
                              <w:color w:val="000000"/>
                              <w:sz w:val="24"/>
                            </w:rPr>
                          </w:pPr>
                          <w:r w:rsidRPr="00BC42D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0F28C3A" id="Text Box 70" o:spid="_x0000_s1059" type="#_x0000_t202" alt="{&quot;HashCode&quot;:1862493762,&quot;Height&quot;:842.0,&quot;Width&quot;:595.0,&quot;Placement&quot;:&quot;Footer&quot;,&quot;Index&quot;:&quot;OddAndEven&quot;,&quot;Section&quot;:2,&quot;Top&quot;:0.0,&quot;Left&quot;:0.0}" style="position:absolute;margin-left:0;margin-top:805.45pt;width:595.35pt;height:21.5pt;z-index:2516582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" o:allowincell="f" filled="f" stroked="f" strokeweight=".5pt">
              <v:textbox inset=",0,,0">
                <w:txbxContent>
                  <w:p w14:paraId="0D6A65BC" w14:textId="1AA262E8" w:rsidR="00BC42D9" w:rsidRPr="00BC42D9" w:rsidRDefault="00BC42D9" w:rsidP="00BC42D9">
                    <w:pPr>
                      <w:jc w:val="center"/>
                      <w:rPr>
                        <w:rFonts w:ascii="Calibri" w:hAnsi="Calibri" w:cs="Calibri"/>
                        <w:color w:val="000000"/>
                        <w:sz w:val="24"/>
                      </w:rPr>
                    </w:pPr>
                    <w:r w:rsidRPr="00BC42D9">
                      <w:rPr>
                        <w:rFonts w:ascii="Calibri" w:hAnsi="Calibri" w:cs="Calibri"/>
                        <w:color w:val="000000"/>
                        <w:sz w:val="24"/>
                      </w:rPr>
                      <w:t>OFFICIAL</w:t>
                    </w:r>
                  </w:p>
                </w:txbxContent>
              </v:textbox>
              <w10:wrap anchorx="page" anchory="page"/>
            </v:shape>
          </w:pict>
        </mc:Fallback>
      </mc:AlternateContent>
    </w:r>
    <w:r w:rsidR="00621A9F">
      <w:rPr>
        <w:noProof/>
      </w:rPr>
      <mc:AlternateContent>
        <mc:Choice Requires="wps">
          <w:drawing>
            <wp:anchor distT="0" distB="0" distL="114300" distR="114300" simplePos="1" relativeHeight="251658289" behindDoc="0" locked="0" layoutInCell="0" allowOverlap="1" wp14:anchorId="6BB2F37A" wp14:editId="1771B280">
              <wp:simplePos x="0" y="10229453"/>
              <wp:positionH relativeFrom="page">
                <wp:posOffset>0</wp:posOffset>
              </wp:positionH>
              <wp:positionV relativeFrom="page">
                <wp:posOffset>10229215</wp:posOffset>
              </wp:positionV>
              <wp:extent cx="7560945" cy="273050"/>
              <wp:effectExtent l="0" t="0" r="0" b="12700"/>
              <wp:wrapNone/>
              <wp:docPr id="60" name="Text Box 60" descr="{&quot;HashCode&quot;:1862493762,&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B46FD6" w14:textId="640FAB38" w:rsidR="00621A9F" w:rsidRPr="00621A9F" w:rsidRDefault="00621A9F" w:rsidP="00621A9F">
                          <w:pPr>
                            <w:jc w:val="center"/>
                            <w:rPr>
                              <w:rFonts w:ascii="Calibri" w:hAnsi="Calibri" w:cs="Calibri"/>
                              <w:color w:val="000000"/>
                              <w:sz w:val="24"/>
                            </w:rPr>
                          </w:pPr>
                          <w:r w:rsidRPr="00621A9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BB2F37A" id="Text Box 60" o:spid="_x0000_s1060" type="#_x0000_t202" alt="{&quot;HashCode&quot;:1862493762,&quot;Height&quot;:842.0,&quot;Width&quot;:595.0,&quot;Placement&quot;:&quot;Footer&quot;,&quot;Index&quot;:&quot;OddAndEven&quot;,&quot;Section&quot;:2,&quot;Top&quot;:0.0,&quot;Left&quot;:0.0}" style="position:absolute;margin-left:0;margin-top:805.45pt;width:595.35pt;height:21.5pt;z-index:25165828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cGQIAACw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eTYZE9FGfcz0JHvTN8U+EQ&#10;W+b8M7PINa6E+vVPeEgF2Ax6i5IS7M+/+UM+UoBRShrUTk7djyOzghL1TSM5t+PZLIgt/qBh33r3&#10;g1cf63tAWY7xhRgezZDr1WBKC/UrynsdumGIaY49c7ofzHvfKRmfBxfrdUxCWRnmt3pneCgdQAvQ&#10;vrSvzJoef4/MPcKgLpa9o6HL7eBeHz3IKnIUAO7Q7HFHSUbq+ucTNP/2P2ZdH/nqF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3vz7HBkCAAAsBAAADgAAAAAAAAAAAAAAAAAuAgAAZHJzL2Uyb0RvYy54bWxQSwECLQAU&#10;AAYACAAAACEAEXKnft8AAAALAQAADwAAAAAAAAAAAAAAAABzBAAAZHJzL2Rvd25yZXYueG1sUEsF&#10;BgAAAAAEAAQA8wAAAH8FAAAAAA==&#10;" o:allowincell="f" filled="f" stroked="f" strokeweight=".5pt">
              <v:textbox inset=",0,,0">
                <w:txbxContent>
                  <w:p w14:paraId="37B46FD6" w14:textId="640FAB38" w:rsidR="00621A9F" w:rsidRPr="00621A9F" w:rsidRDefault="00621A9F" w:rsidP="00621A9F">
                    <w:pPr>
                      <w:jc w:val="center"/>
                      <w:rPr>
                        <w:rFonts w:ascii="Calibri" w:hAnsi="Calibri" w:cs="Calibri"/>
                        <w:color w:val="000000"/>
                        <w:sz w:val="24"/>
                      </w:rPr>
                    </w:pPr>
                    <w:r w:rsidRPr="00621A9F">
                      <w:rPr>
                        <w:rFonts w:ascii="Calibri" w:hAnsi="Calibri" w:cs="Calibri"/>
                        <w:color w:val="000000"/>
                        <w:sz w:val="24"/>
                      </w:rPr>
                      <w:t>OFFICIAL</w:t>
                    </w:r>
                  </w:p>
                </w:txbxContent>
              </v:textbox>
              <w10:wrap anchorx="page" anchory="page"/>
            </v:shape>
          </w:pict>
        </mc:Fallback>
      </mc:AlternateContent>
    </w:r>
    <w:r w:rsidR="0021640E">
      <w:rPr>
        <w:noProof/>
      </w:rPr>
      <mc:AlternateContent>
        <mc:Choice Requires="wps">
          <w:drawing>
            <wp:anchor distT="0" distB="0" distL="114300" distR="114300" simplePos="1" relativeHeight="251658280" behindDoc="0" locked="0" layoutInCell="0" allowOverlap="1" wp14:anchorId="6C064054" wp14:editId="5D075B8A">
              <wp:simplePos x="0" y="10229453"/>
              <wp:positionH relativeFrom="page">
                <wp:posOffset>0</wp:posOffset>
              </wp:positionH>
              <wp:positionV relativeFrom="page">
                <wp:posOffset>10229215</wp:posOffset>
              </wp:positionV>
              <wp:extent cx="7560945" cy="273050"/>
              <wp:effectExtent l="0" t="0" r="0" b="12700"/>
              <wp:wrapNone/>
              <wp:docPr id="51" name="Text Box 51" descr="{&quot;HashCode&quot;:1862493762,&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B4F726" w14:textId="57F01183" w:rsidR="0021640E" w:rsidRPr="0021640E" w:rsidRDefault="0021640E" w:rsidP="0021640E">
                          <w:pPr>
                            <w:jc w:val="center"/>
                            <w:rPr>
                              <w:rFonts w:ascii="Calibri" w:hAnsi="Calibri" w:cs="Calibri"/>
                              <w:color w:val="000000"/>
                              <w:sz w:val="24"/>
                            </w:rPr>
                          </w:pPr>
                          <w:r w:rsidRPr="0021640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C064054" id="Text Box 51" o:spid="_x0000_s1061" type="#_x0000_t202" alt="{&quot;HashCode&quot;:1862493762,&quot;Height&quot;:842.0,&quot;Width&quot;:595.0,&quot;Placement&quot;:&quot;Footer&quot;,&quot;Index&quot;:&quot;OddAndEven&quot;,&quot;Section&quot;:2,&quot;Top&quot;:0.0,&quot;Left&quot;:0.0}" style="position:absolute;margin-left:0;margin-top:805.45pt;width:595.35pt;height:21.5pt;z-index:2516582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3qUGQIAACw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TYZE9FGfcz0JHvTN8U+EQ&#10;W+b8M7PINa6E+vVPeEgF2Ax6i5IS7M+/+UM+UoBRShrUTk7djyOzghL1TSM5t+PZLIgt/qBh33r3&#10;g1cf63tAWY7xhRgezZDr1WBKC/UrynsdumGIaY49c7ofzHvfKRmfBxfrdUxCWRnmt3pneCgdQAvQ&#10;vrSvzJoef4/MPcKgLpa9o6HL7eBeHz3IKnIUAO7Q7HFHSUbq+ucTNP/2P2ZdH/nqF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LnN6lBkCAAAsBAAADgAAAAAAAAAAAAAAAAAuAgAAZHJzL2Uyb0RvYy54bWxQSwECLQAU&#10;AAYACAAAACEAEXKnft8AAAALAQAADwAAAAAAAAAAAAAAAABzBAAAZHJzL2Rvd25yZXYueG1sUEsF&#10;BgAAAAAEAAQA8wAAAH8FAAAAAA==&#10;" o:allowincell="f" filled="f" stroked="f" strokeweight=".5pt">
              <v:textbox inset=",0,,0">
                <w:txbxContent>
                  <w:p w14:paraId="48B4F726" w14:textId="57F01183" w:rsidR="0021640E" w:rsidRPr="0021640E" w:rsidRDefault="0021640E" w:rsidP="0021640E">
                    <w:pPr>
                      <w:jc w:val="center"/>
                      <w:rPr>
                        <w:rFonts w:ascii="Calibri" w:hAnsi="Calibri" w:cs="Calibri"/>
                        <w:color w:val="000000"/>
                        <w:sz w:val="24"/>
                      </w:rPr>
                    </w:pPr>
                    <w:r w:rsidRPr="0021640E">
                      <w:rPr>
                        <w:rFonts w:ascii="Calibri" w:hAnsi="Calibri" w:cs="Calibri"/>
                        <w:color w:val="000000"/>
                        <w:sz w:val="24"/>
                      </w:rPr>
                      <w:t>OFFICIAL</w:t>
                    </w:r>
                  </w:p>
                </w:txbxContent>
              </v:textbox>
              <w10:wrap anchorx="page" anchory="page"/>
            </v:shape>
          </w:pict>
        </mc:Fallback>
      </mc:AlternateContent>
    </w:r>
    <w:r w:rsidR="00A00ACC">
      <w:rPr>
        <w:noProof/>
      </w:rPr>
      <mc:AlternateContent>
        <mc:Choice Requires="wps">
          <w:drawing>
            <wp:anchor distT="0" distB="0" distL="114300" distR="114300" simplePos="1" relativeHeight="251658266" behindDoc="0" locked="0" layoutInCell="0" allowOverlap="1" wp14:anchorId="2EE8B21B" wp14:editId="150FF440">
              <wp:simplePos x="0" y="10229453"/>
              <wp:positionH relativeFrom="page">
                <wp:posOffset>0</wp:posOffset>
              </wp:positionH>
              <wp:positionV relativeFrom="page">
                <wp:posOffset>10229215</wp:posOffset>
              </wp:positionV>
              <wp:extent cx="7560945" cy="273050"/>
              <wp:effectExtent l="0" t="0" r="0" b="12700"/>
              <wp:wrapNone/>
              <wp:docPr id="38" name="Text Box 38" descr="{&quot;HashCode&quot;:1862493762,&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AC2D89" w14:textId="6A3B84E0" w:rsidR="00A00ACC" w:rsidRPr="00A00ACC" w:rsidRDefault="00A00ACC" w:rsidP="00A00ACC">
                          <w:pPr>
                            <w:jc w:val="center"/>
                            <w:rPr>
                              <w:rFonts w:ascii="Calibri" w:hAnsi="Calibri" w:cs="Calibri"/>
                              <w:color w:val="000000"/>
                              <w:sz w:val="24"/>
                            </w:rPr>
                          </w:pPr>
                          <w:r w:rsidRPr="00A00AC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EE8B21B" id="Text Box 38" o:spid="_x0000_s1062" type="#_x0000_t202" alt="{&quot;HashCode&quot;:1862493762,&quot;Height&quot;:842.0,&quot;Width&quot;:595.0,&quot;Placement&quot;:&quot;Footer&quot;,&quot;Index&quot;:&quot;OddAndEven&quot;,&quot;Section&quot;:2,&quot;Top&quot;:0.0,&quot;Left&quot;:0.0}" style="position:absolute;margin-left:0;margin-top:805.45pt;width:595.35pt;height:21.5pt;z-index:25165826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ByZGQIAACw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ezYZE9FGfcz0JHvTN8U+EQ&#10;W+b8M7PINa6E+vVPeEgF2Ax6i5IS7M+/+UM+UoBRShrUTk7djyOzghL1TSM5t+PZLIgt/qBh33r3&#10;g1cf63tAWY7xhRgezZDr1WBKC/UrynsdumGIaY49c7ofzHvfKRmfBxfrdUxCWRnmt3pneCgdQAvQ&#10;vrSvzJoef4/MPcKgLpa9o6HL7eBeHz3IKnIUAO7Q7HFHSUbq+ucTNP/2P2ZdH/nqF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fNAcmRkCAAAsBAAADgAAAAAAAAAAAAAAAAAuAgAAZHJzL2Uyb0RvYy54bWxQSwECLQAU&#10;AAYACAAAACEAEXKnft8AAAALAQAADwAAAAAAAAAAAAAAAABzBAAAZHJzL2Rvd25yZXYueG1sUEsF&#10;BgAAAAAEAAQA8wAAAH8FAAAAAA==&#10;" o:allowincell="f" filled="f" stroked="f" strokeweight=".5pt">
              <v:textbox inset=",0,,0">
                <w:txbxContent>
                  <w:p w14:paraId="33AC2D89" w14:textId="6A3B84E0" w:rsidR="00A00ACC" w:rsidRPr="00A00ACC" w:rsidRDefault="00A00ACC" w:rsidP="00A00ACC">
                    <w:pPr>
                      <w:jc w:val="center"/>
                      <w:rPr>
                        <w:rFonts w:ascii="Calibri" w:hAnsi="Calibri" w:cs="Calibri"/>
                        <w:color w:val="000000"/>
                        <w:sz w:val="24"/>
                      </w:rPr>
                    </w:pPr>
                    <w:r w:rsidRPr="00A00ACC">
                      <w:rPr>
                        <w:rFonts w:ascii="Calibri" w:hAnsi="Calibri" w:cs="Calibri"/>
                        <w:color w:val="000000"/>
                        <w:sz w:val="24"/>
                      </w:rPr>
                      <w:t>OFFICIAL</w:t>
                    </w:r>
                  </w:p>
                </w:txbxContent>
              </v:textbox>
              <w10:wrap anchorx="page" anchory="page"/>
            </v:shape>
          </w:pict>
        </mc:Fallback>
      </mc:AlternateContent>
    </w:r>
    <w:r w:rsidR="00043A07">
      <w:rPr>
        <w:noProof/>
      </w:rPr>
      <mc:AlternateContent>
        <mc:Choice Requires="wps">
          <w:drawing>
            <wp:anchor distT="0" distB="0" distL="114300" distR="114300" simplePos="1" relativeHeight="251658261" behindDoc="0" locked="0" layoutInCell="0" allowOverlap="1" wp14:anchorId="46B15F41" wp14:editId="503F084C">
              <wp:simplePos x="0" y="10229453"/>
              <wp:positionH relativeFrom="page">
                <wp:posOffset>0</wp:posOffset>
              </wp:positionH>
              <wp:positionV relativeFrom="page">
                <wp:posOffset>10229215</wp:posOffset>
              </wp:positionV>
              <wp:extent cx="7560945" cy="273050"/>
              <wp:effectExtent l="0" t="0" r="0" b="12700"/>
              <wp:wrapNone/>
              <wp:docPr id="29" name="Text Box 29" descr="{&quot;HashCode&quot;:1862493762,&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3DFBC1" w14:textId="07D37F59" w:rsidR="00043A07" w:rsidRPr="00043A07" w:rsidRDefault="00043A07" w:rsidP="00043A07">
                          <w:pPr>
                            <w:jc w:val="center"/>
                            <w:rPr>
                              <w:rFonts w:ascii="Calibri" w:hAnsi="Calibri" w:cs="Calibri"/>
                              <w:color w:val="000000"/>
                              <w:sz w:val="24"/>
                            </w:rPr>
                          </w:pPr>
                          <w:r w:rsidRPr="00043A0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6B15F41" id="Text Box 29" o:spid="_x0000_s1063" type="#_x0000_t202" alt="{&quot;HashCode&quot;:1862493762,&quot;Height&quot;:842.0,&quot;Width&quot;:595.0,&quot;Placement&quot;:&quot;Footer&quot;,&quot;Index&quot;:&quot;OddAndEven&quot;,&quot;Section&quot;:2,&quot;Top&quot;:0.0,&quot;Left&quot;:0.0}" style="position:absolute;margin-left:0;margin-top:805.45pt;width:595.35pt;height:21.5pt;z-index:25165826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50RGQIAACw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zYZE9FGfcz0JHvTN8U+EQ&#10;W+b8M7PINa6E+vVPeEgF2Ax6i5IS7M+/+UM+UoBRShrUTk7djyOzghL1TSM5t+PZLIgt/qBh33r3&#10;g1cf63tAWY7xhRgezZDr1WBKC/UrynsdumGIaY49c7ofzHvfKRmfBxfrdUxCWRnmt3pneCgdQAvQ&#10;vrSvzJoef4/MPcKgLpa9o6HL7eBeHz3IKnIUAO7Q7HFHSUbq+ucTNP/2P2ZdH/nqF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jF+dERkCAAAsBAAADgAAAAAAAAAAAAAAAAAuAgAAZHJzL2Uyb0RvYy54bWxQSwECLQAU&#10;AAYACAAAACEAEXKnft8AAAALAQAADwAAAAAAAAAAAAAAAABzBAAAZHJzL2Rvd25yZXYueG1sUEsF&#10;BgAAAAAEAAQA8wAAAH8FAAAAAA==&#10;" o:allowincell="f" filled="f" stroked="f" strokeweight=".5pt">
              <v:textbox inset=",0,,0">
                <w:txbxContent>
                  <w:p w14:paraId="1B3DFBC1" w14:textId="07D37F59" w:rsidR="00043A07" w:rsidRPr="00043A07" w:rsidRDefault="00043A07" w:rsidP="00043A07">
                    <w:pPr>
                      <w:jc w:val="center"/>
                      <w:rPr>
                        <w:rFonts w:ascii="Calibri" w:hAnsi="Calibri" w:cs="Calibri"/>
                        <w:color w:val="000000"/>
                        <w:sz w:val="24"/>
                      </w:rPr>
                    </w:pPr>
                    <w:r w:rsidRPr="00043A07">
                      <w:rPr>
                        <w:rFonts w:ascii="Calibri" w:hAnsi="Calibri" w:cs="Calibri"/>
                        <w:color w:val="000000"/>
                        <w:sz w:val="24"/>
                      </w:rPr>
                      <w:t>OFFICIAL</w:t>
                    </w:r>
                  </w:p>
                </w:txbxContent>
              </v:textbox>
              <w10:wrap anchorx="page" anchory="page"/>
            </v:shape>
          </w:pict>
        </mc:Fallback>
      </mc:AlternateContent>
    </w:r>
    <w:r w:rsidR="00181694">
      <w:rPr>
        <w:noProof/>
      </w:rPr>
      <mc:AlternateContent>
        <mc:Choice Requires="wps">
          <w:drawing>
            <wp:anchor distT="0" distB="0" distL="114300" distR="114300" simplePos="1" relativeHeight="251658253" behindDoc="0" locked="0" layoutInCell="0" allowOverlap="1" wp14:anchorId="4E6AFC8A" wp14:editId="45B719C6">
              <wp:simplePos x="0" y="10229453"/>
              <wp:positionH relativeFrom="page">
                <wp:posOffset>0</wp:posOffset>
              </wp:positionH>
              <wp:positionV relativeFrom="page">
                <wp:posOffset>10229850</wp:posOffset>
              </wp:positionV>
              <wp:extent cx="7560945" cy="273050"/>
              <wp:effectExtent l="0" t="0" r="0" b="12700"/>
              <wp:wrapNone/>
              <wp:docPr id="15" name="Text Box 15" descr="{&quot;HashCode&quot;:1862493762,&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77EB3C" w14:textId="1752C319" w:rsidR="00181694" w:rsidRPr="00D569E4" w:rsidRDefault="00D569E4" w:rsidP="00D569E4">
                          <w:pPr>
                            <w:jc w:val="center"/>
                            <w:rPr>
                              <w:rFonts w:ascii="Calibri" w:hAnsi="Calibri" w:cs="Calibri"/>
                              <w:color w:val="000000"/>
                              <w:sz w:val="24"/>
                            </w:rPr>
                          </w:pPr>
                          <w:r w:rsidRPr="00D569E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E6AFC8A" id="Text Box 15" o:spid="_x0000_s1064" type="#_x0000_t202" alt="{&quot;HashCode&quot;:1862493762,&quot;Height&quot;:842.0,&quot;Width&quot;:595.0,&quot;Placement&quot;:&quot;Footer&quot;,&quot;Index&quot;:&quot;OddAndEven&quot;,&quot;Section&quot;:2,&quot;Top&quot;:0.0,&quot;Left&quot;:0.0}" style="position:absolute;margin-left:0;margin-top:805.5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W5TGQIAACw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" o:allowincell="f" filled="f" stroked="f" strokeweight=".5pt">
              <v:textbox inset=",0,,0">
                <w:txbxContent>
                  <w:p w14:paraId="1E77EB3C" w14:textId="1752C319" w:rsidR="00181694" w:rsidRPr="00D569E4" w:rsidRDefault="00D569E4" w:rsidP="00D569E4">
                    <w:pPr>
                      <w:jc w:val="center"/>
                      <w:rPr>
                        <w:rFonts w:ascii="Calibri" w:hAnsi="Calibri" w:cs="Calibri"/>
                        <w:color w:val="000000"/>
                        <w:sz w:val="24"/>
                      </w:rPr>
                    </w:pPr>
                    <w:r w:rsidRPr="00D569E4">
                      <w:rPr>
                        <w:rFonts w:ascii="Calibri" w:hAnsi="Calibri" w:cs="Calibri"/>
                        <w:color w:val="000000"/>
                        <w:sz w:val="24"/>
                      </w:rPr>
                      <w:t>OFFICIAL</w:t>
                    </w:r>
                  </w:p>
                </w:txbxContent>
              </v:textbox>
              <w10:wrap anchorx="page" anchory="page"/>
            </v:shape>
          </w:pict>
        </mc:Fallback>
      </mc:AlternateContent>
    </w:r>
    <w:r w:rsidR="004F40B3" w:rsidRPr="00D55628">
      <w:rPr>
        <w:noProof/>
      </w:rPr>
      <mc:AlternateContent>
        <mc:Choice Requires="wps">
          <w:drawing>
            <wp:anchor distT="0" distB="0" distL="114300" distR="114300" simplePos="0" relativeHeight="251658250" behindDoc="1" locked="1" layoutInCell="1" allowOverlap="1" wp14:anchorId="04A3B00B" wp14:editId="37BF3264">
              <wp:simplePos x="0" y="0"/>
              <wp:positionH relativeFrom="page">
                <wp:align>center</wp:align>
              </wp:positionH>
              <wp:positionV relativeFrom="page">
                <wp:align>center</wp:align>
              </wp:positionV>
              <wp:extent cx="7560000" cy="1796400"/>
              <wp:effectExtent l="0" t="0" r="0" b="0"/>
              <wp:wrapNone/>
              <wp:docPr id="27" name="Text Box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23914" w14:textId="7EE8BF35"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3B00B" id="Text Box 27" o:spid="_x0000_s1065" type="#_x0000_t202" alt="&quot;&quot;" style="position:absolute;margin-left:0;margin-top:0;width:595.3pt;height:141.45pt;z-index:-25165823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" filled="f" stroked="f">
              <v:textbox>
                <w:txbxContent>
                  <w:p w14:paraId="77323914" w14:textId="7EE8BF35"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47AE5" w14:textId="0F13724D" w:rsidR="00A80114" w:rsidRDefault="000B0001">
    <w:pPr>
      <w:pStyle w:val="Footer"/>
    </w:pPr>
    <w:r>
      <w:rPr>
        <w:noProof/>
      </w:rPr>
      <mc:AlternateContent>
        <mc:Choice Requires="wps">
          <w:drawing>
            <wp:anchor distT="0" distB="0" distL="114300" distR="114300" simplePos="0" relativeHeight="251658320" behindDoc="0" locked="0" layoutInCell="0" allowOverlap="1" wp14:anchorId="7814B7C8" wp14:editId="321A446B">
              <wp:simplePos x="0" y="0"/>
              <wp:positionH relativeFrom="page">
                <wp:posOffset>0</wp:posOffset>
              </wp:positionH>
              <wp:positionV relativeFrom="page">
                <wp:posOffset>10229453</wp:posOffset>
              </wp:positionV>
              <wp:extent cx="7560945" cy="273050"/>
              <wp:effectExtent l="0" t="0" r="0" b="12700"/>
              <wp:wrapNone/>
              <wp:docPr id="96" name="MSIPCM98be45f7aecfdb15d94df447" descr="{&quot;HashCode&quot;:186249376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2BA50E" w14:textId="31396DA7" w:rsidR="000B0001" w:rsidRPr="000B0001" w:rsidRDefault="000B0001" w:rsidP="000B0001">
                          <w:pPr>
                            <w:jc w:val="center"/>
                            <w:rPr>
                              <w:rFonts w:ascii="Calibri" w:hAnsi="Calibri" w:cs="Calibri"/>
                              <w:color w:val="000000"/>
                              <w:sz w:val="24"/>
                            </w:rPr>
                          </w:pPr>
                          <w:r w:rsidRPr="000B000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814B7C8" id="_x0000_t202" coordsize="21600,21600" o:spt="202" path="m,l,21600r21600,l21600,xe">
              <v:stroke joinstyle="miter"/>
              <v:path gradientshapeok="t" o:connecttype="rect"/>
            </v:shapetype>
            <v:shape id="MSIPCM98be45f7aecfdb15d94df447" o:spid="_x0000_s1066" type="#_x0000_t202" alt="{&quot;HashCode&quot;:1862493762,&quot;Height&quot;:842.0,&quot;Width&quot;:595.0,&quot;Placement&quot;:&quot;Footer&quot;,&quot;Index&quot;:&quot;Primary&quot;,&quot;Section&quot;:2,&quot;Top&quot;:0.0,&quot;Left&quot;:0.0}" style="position:absolute;margin-left:0;margin-top:805.45pt;width:595.35pt;height:21.5pt;z-index:2516583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eY+jSRkCAAAsBAAADgAAAAAAAAAAAAAAAAAuAgAAZHJzL2Uyb0RvYy54bWxQSwECLQAU&#10;AAYACAAAACEAEXKnft8AAAALAQAADwAAAAAAAAAAAAAAAABzBAAAZHJzL2Rvd25yZXYueG1sUEsF&#10;BgAAAAAEAAQA8wAAAH8FAAAAAA==&#10;" o:allowincell="f" filled="f" stroked="f" strokeweight=".5pt">
              <v:textbox inset=",0,,0">
                <w:txbxContent>
                  <w:p w14:paraId="082BA50E" w14:textId="31396DA7" w:rsidR="000B0001" w:rsidRPr="000B0001" w:rsidRDefault="000B0001" w:rsidP="000B0001">
                    <w:pPr>
                      <w:jc w:val="center"/>
                      <w:rPr>
                        <w:rFonts w:ascii="Calibri" w:hAnsi="Calibri" w:cs="Calibri"/>
                        <w:color w:val="000000"/>
                        <w:sz w:val="24"/>
                      </w:rPr>
                    </w:pPr>
                    <w:r w:rsidRPr="000B0001">
                      <w:rPr>
                        <w:rFonts w:ascii="Calibri" w:hAnsi="Calibri" w:cs="Calibri"/>
                        <w:color w:val="000000"/>
                        <w:sz w:val="24"/>
                      </w:rPr>
                      <w:t>OFFICIAL</w:t>
                    </w:r>
                  </w:p>
                </w:txbxContent>
              </v:textbox>
              <w10:wrap anchorx="page" anchory="page"/>
            </v:shape>
          </w:pict>
        </mc:Fallback>
      </mc:AlternateContent>
    </w:r>
    <w:r w:rsidR="00AD068B">
      <w:rPr>
        <w:noProof/>
      </w:rPr>
      <mc:AlternateContent>
        <mc:Choice Requires="wps">
          <w:drawing>
            <wp:anchor distT="0" distB="0" distL="114300" distR="114300" simplePos="0" relativeHeight="251658282" behindDoc="0" locked="0" layoutInCell="0" allowOverlap="1" wp14:anchorId="3A62A43F" wp14:editId="35F2F792">
              <wp:simplePos x="0" y="0"/>
              <wp:positionH relativeFrom="page">
                <wp:posOffset>0</wp:posOffset>
              </wp:positionH>
              <wp:positionV relativeFrom="page">
                <wp:posOffset>10229453</wp:posOffset>
              </wp:positionV>
              <wp:extent cx="7560945" cy="273050"/>
              <wp:effectExtent l="0" t="0" r="0" b="12700"/>
              <wp:wrapNone/>
              <wp:docPr id="86" name="Text Box 86" descr="{&quot;HashCode&quot;:186249376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C6EB21" w14:textId="13B449BB" w:rsidR="00AD068B" w:rsidRPr="00AD068B" w:rsidRDefault="00AD068B" w:rsidP="00AD068B">
                          <w:pPr>
                            <w:jc w:val="center"/>
                            <w:rPr>
                              <w:rFonts w:ascii="Calibri" w:hAnsi="Calibri" w:cs="Calibri"/>
                              <w:color w:val="000000"/>
                              <w:sz w:val="24"/>
                            </w:rPr>
                          </w:pPr>
                          <w:r w:rsidRPr="00AD068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A62A43F" id="Text Box 86" o:spid="_x0000_s1067" type="#_x0000_t202" alt="{&quot;HashCode&quot;:1862493762,&quot;Height&quot;:842.0,&quot;Width&quot;:595.0,&quot;Placement&quot;:&quot;Footer&quot;,&quot;Index&quot;:&quot;Primary&quot;,&quot;Section&quot;:2,&quot;Top&quot;:0.0,&quot;Left&quot;:0.0}" style="position:absolute;margin-left:0;margin-top:805.45pt;width:595.35pt;height:21.5pt;z-index:25165828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iQAiwRkCAAAsBAAADgAAAAAAAAAAAAAAAAAuAgAAZHJzL2Uyb0RvYy54bWxQSwECLQAU&#10;AAYACAAAACEAEXKnft8AAAALAQAADwAAAAAAAAAAAAAAAABzBAAAZHJzL2Rvd25yZXYueG1sUEsF&#10;BgAAAAAEAAQA8wAAAH8FAAAAAA==&#10;" o:allowincell="f" filled="f" stroked="f" strokeweight=".5pt">
              <v:textbox inset=",0,,0">
                <w:txbxContent>
                  <w:p w14:paraId="75C6EB21" w14:textId="13B449BB" w:rsidR="00AD068B" w:rsidRPr="00AD068B" w:rsidRDefault="00AD068B" w:rsidP="00AD068B">
                    <w:pPr>
                      <w:jc w:val="center"/>
                      <w:rPr>
                        <w:rFonts w:ascii="Calibri" w:hAnsi="Calibri" w:cs="Calibri"/>
                        <w:color w:val="000000"/>
                        <w:sz w:val="24"/>
                      </w:rPr>
                    </w:pPr>
                    <w:r w:rsidRPr="00AD068B">
                      <w:rPr>
                        <w:rFonts w:ascii="Calibri" w:hAnsi="Calibri" w:cs="Calibri"/>
                        <w:color w:val="000000"/>
                        <w:sz w:val="24"/>
                      </w:rPr>
                      <w:t>OFFICIAL</w:t>
                    </w:r>
                  </w:p>
                </w:txbxContent>
              </v:textbox>
              <w10:wrap anchorx="page" anchory="page"/>
            </v:shape>
          </w:pict>
        </mc:Fallback>
      </mc:AlternateContent>
    </w:r>
    <w:r w:rsidR="00C73EC9">
      <w:rPr>
        <w:noProof/>
      </w:rPr>
      <mc:AlternateContent>
        <mc:Choice Requires="wps">
          <w:drawing>
            <wp:anchor distT="0" distB="0" distL="114300" distR="114300" simplePos="0" relativeHeight="251658300" behindDoc="0" locked="0" layoutInCell="0" allowOverlap="1" wp14:anchorId="437914C6" wp14:editId="7742F301">
              <wp:simplePos x="0" y="0"/>
              <wp:positionH relativeFrom="page">
                <wp:posOffset>0</wp:posOffset>
              </wp:positionH>
              <wp:positionV relativeFrom="page">
                <wp:posOffset>10229453</wp:posOffset>
              </wp:positionV>
              <wp:extent cx="7560945" cy="273050"/>
              <wp:effectExtent l="0" t="0" r="0" b="12700"/>
              <wp:wrapNone/>
              <wp:docPr id="77" name="Text Box 77" descr="{&quot;HashCode&quot;:186249376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C378B6" w14:textId="66C4AE22" w:rsidR="00C73EC9" w:rsidRPr="00C73EC9" w:rsidRDefault="00C73EC9" w:rsidP="00C73EC9">
                          <w:pPr>
                            <w:jc w:val="center"/>
                            <w:rPr>
                              <w:rFonts w:ascii="Calibri" w:hAnsi="Calibri" w:cs="Calibri"/>
                              <w:color w:val="000000"/>
                              <w:sz w:val="24"/>
                            </w:rPr>
                          </w:pPr>
                          <w:r w:rsidRPr="00C73EC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37914C6" id="Text Box 77" o:spid="_x0000_s1068" type="#_x0000_t202" alt="{&quot;HashCode&quot;:1862493762,&quot;Height&quot;:842.0,&quot;Width&quot;:595.0,&quot;Placement&quot;:&quot;Footer&quot;,&quot;Index&quot;:&quot;Primary&quot;,&quot;Section&quot;:2,&quot;Top&quot;:0.0,&quot;Left&quot;:0.0}" style="position:absolute;margin-left:0;margin-top:805.45pt;width:595.35pt;height:21.5pt;z-index:2516583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" o:allowincell="f" filled="f" stroked="f" strokeweight=".5pt">
              <v:textbox inset=",0,,0">
                <w:txbxContent>
                  <w:p w14:paraId="79C378B6" w14:textId="66C4AE22" w:rsidR="00C73EC9" w:rsidRPr="00C73EC9" w:rsidRDefault="00C73EC9" w:rsidP="00C73EC9">
                    <w:pPr>
                      <w:jc w:val="center"/>
                      <w:rPr>
                        <w:rFonts w:ascii="Calibri" w:hAnsi="Calibri" w:cs="Calibri"/>
                        <w:color w:val="000000"/>
                        <w:sz w:val="24"/>
                      </w:rPr>
                    </w:pPr>
                    <w:r w:rsidRPr="00C73EC9">
                      <w:rPr>
                        <w:rFonts w:ascii="Calibri" w:hAnsi="Calibri" w:cs="Calibri"/>
                        <w:color w:val="000000"/>
                        <w:sz w:val="24"/>
                      </w:rPr>
                      <w:t>OFFICIAL</w:t>
                    </w:r>
                  </w:p>
                </w:txbxContent>
              </v:textbox>
              <w10:wrap anchorx="page" anchory="page"/>
            </v:shape>
          </w:pict>
        </mc:Fallback>
      </mc:AlternateContent>
    </w:r>
    <w:r w:rsidR="00BC42D9">
      <w:rPr>
        <w:noProof/>
      </w:rPr>
      <mc:AlternateContent>
        <mc:Choice Requires="wps">
          <w:drawing>
            <wp:anchor distT="0" distB="0" distL="114300" distR="114300" simplePos="0" relativeHeight="251658294" behindDoc="0" locked="0" layoutInCell="0" allowOverlap="1" wp14:anchorId="2786B3FC" wp14:editId="241D93BD">
              <wp:simplePos x="0" y="0"/>
              <wp:positionH relativeFrom="page">
                <wp:posOffset>0</wp:posOffset>
              </wp:positionH>
              <wp:positionV relativeFrom="page">
                <wp:posOffset>10229453</wp:posOffset>
              </wp:positionV>
              <wp:extent cx="7560945" cy="273050"/>
              <wp:effectExtent l="0" t="0" r="0" b="12700"/>
              <wp:wrapNone/>
              <wp:docPr id="67" name="Text Box 67" descr="{&quot;HashCode&quot;:186249376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9AFCC6" w14:textId="23988FA2" w:rsidR="00BC42D9" w:rsidRPr="00BC42D9" w:rsidRDefault="00BC42D9" w:rsidP="00BC42D9">
                          <w:pPr>
                            <w:jc w:val="center"/>
                            <w:rPr>
                              <w:rFonts w:ascii="Calibri" w:hAnsi="Calibri" w:cs="Calibri"/>
                              <w:color w:val="000000"/>
                              <w:sz w:val="24"/>
                            </w:rPr>
                          </w:pPr>
                          <w:r w:rsidRPr="00BC42D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786B3FC" id="Text Box 67" o:spid="_x0000_s1069" type="#_x0000_t202" alt="{&quot;HashCode&quot;:1862493762,&quot;Height&quot;:842.0,&quot;Width&quot;:595.0,&quot;Placement&quot;:&quot;Footer&quot;,&quot;Index&quot;:&quot;Primary&quot;,&quot;Section&quot;:2,&quot;Top&quot;:0.0,&quot;Left&quot;:0.0}" style="position:absolute;margin-left:0;margin-top:805.45pt;width:595.35pt;height:21.5pt;z-index:25165829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0PGDbGAIAACwEAAAOAAAAAAAAAAAAAAAAAC4CAABkcnMvZTJvRG9jLnhtbFBLAQItABQA&#10;BgAIAAAAIQARcqd+3wAAAAsBAAAPAAAAAAAAAAAAAAAAAHIEAABkcnMvZG93bnJldi54bWxQSwUG&#10;AAAAAAQABADzAAAAfgUAAAAA&#10;" o:allowincell="f" filled="f" stroked="f" strokeweight=".5pt">
              <v:textbox inset=",0,,0">
                <w:txbxContent>
                  <w:p w14:paraId="0B9AFCC6" w14:textId="23988FA2" w:rsidR="00BC42D9" w:rsidRPr="00BC42D9" w:rsidRDefault="00BC42D9" w:rsidP="00BC42D9">
                    <w:pPr>
                      <w:jc w:val="center"/>
                      <w:rPr>
                        <w:rFonts w:ascii="Calibri" w:hAnsi="Calibri" w:cs="Calibri"/>
                        <w:color w:val="000000"/>
                        <w:sz w:val="24"/>
                      </w:rPr>
                    </w:pPr>
                    <w:r w:rsidRPr="00BC42D9">
                      <w:rPr>
                        <w:rFonts w:ascii="Calibri" w:hAnsi="Calibri" w:cs="Calibri"/>
                        <w:color w:val="000000"/>
                        <w:sz w:val="24"/>
                      </w:rPr>
                      <w:t>OFFICIAL</w:t>
                    </w:r>
                  </w:p>
                </w:txbxContent>
              </v:textbox>
              <w10:wrap anchorx="page" anchory="page"/>
            </v:shape>
          </w:pict>
        </mc:Fallback>
      </mc:AlternateContent>
    </w:r>
    <w:r w:rsidR="00621A9F">
      <w:rPr>
        <w:noProof/>
      </w:rPr>
      <mc:AlternateContent>
        <mc:Choice Requires="wps">
          <w:drawing>
            <wp:anchor distT="0" distB="0" distL="114300" distR="114300" simplePos="0" relativeHeight="251658285" behindDoc="0" locked="0" layoutInCell="0" allowOverlap="1" wp14:anchorId="6BB21C05" wp14:editId="4BB5CBB3">
              <wp:simplePos x="0" y="0"/>
              <wp:positionH relativeFrom="page">
                <wp:posOffset>0</wp:posOffset>
              </wp:positionH>
              <wp:positionV relativeFrom="page">
                <wp:posOffset>10229453</wp:posOffset>
              </wp:positionV>
              <wp:extent cx="7560945" cy="273050"/>
              <wp:effectExtent l="0" t="0" r="0" b="12700"/>
              <wp:wrapNone/>
              <wp:docPr id="58" name="Text Box 58" descr="{&quot;HashCode&quot;:186249376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6FDFB4" w14:textId="6944B157" w:rsidR="00621A9F" w:rsidRPr="00621A9F" w:rsidRDefault="00621A9F" w:rsidP="00621A9F">
                          <w:pPr>
                            <w:jc w:val="center"/>
                            <w:rPr>
                              <w:rFonts w:ascii="Calibri" w:hAnsi="Calibri" w:cs="Calibri"/>
                              <w:color w:val="000000"/>
                              <w:sz w:val="24"/>
                            </w:rPr>
                          </w:pPr>
                          <w:r w:rsidRPr="00621A9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BB21C05" id="Text Box 58" o:spid="_x0000_s1070" type="#_x0000_t202" alt="{&quot;HashCode&quot;:1862493762,&quot;Height&quot;:842.0,&quot;Width&quot;:595.0,&quot;Placement&quot;:&quot;Footer&quot;,&quot;Index&quot;:&quot;Primary&quot;,&quot;Section&quot;:2,&quot;Top&quot;:0.0,&quot;Left&quot;:0.0}" style="position:absolute;margin-left:0;margin-top:805.45pt;width:595.35pt;height:21.5pt;z-index:25165828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OZ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4nwyJbqI64n4Oeem/5WuEQ&#10;D8yHZ+aQa1wJ9Rue8JAasBmcLEpqcD//5o/5SAFGKWlROyX1P/bMCUr0N4Pk3Iyn0yi29IOGe+vd&#10;Dl6zb+4AZTnGF2J5MmNu0IMpHTSvKO9V7IYhZjj2LOl2MO9Cr2R8HlysVikJZWVZeDAby2PpCFqE&#10;9qV7Zc6e8A/I3CMM6mLFOxr63B7u1T6AVImjCHCP5gl3lGSi7vR8oubf/qesyyNf/gI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paqTmRkCAAAsBAAADgAAAAAAAAAAAAAAAAAuAgAAZHJzL2Uyb0RvYy54bWxQSwECLQAU&#10;AAYACAAAACEAEXKnft8AAAALAQAADwAAAAAAAAAAAAAAAABzBAAAZHJzL2Rvd25yZXYueG1sUEsF&#10;BgAAAAAEAAQA8wAAAH8FAAAAAA==&#10;" o:allowincell="f" filled="f" stroked="f" strokeweight=".5pt">
              <v:textbox inset=",0,,0">
                <w:txbxContent>
                  <w:p w14:paraId="2C6FDFB4" w14:textId="6944B157" w:rsidR="00621A9F" w:rsidRPr="00621A9F" w:rsidRDefault="00621A9F" w:rsidP="00621A9F">
                    <w:pPr>
                      <w:jc w:val="center"/>
                      <w:rPr>
                        <w:rFonts w:ascii="Calibri" w:hAnsi="Calibri" w:cs="Calibri"/>
                        <w:color w:val="000000"/>
                        <w:sz w:val="24"/>
                      </w:rPr>
                    </w:pPr>
                    <w:r w:rsidRPr="00621A9F">
                      <w:rPr>
                        <w:rFonts w:ascii="Calibri" w:hAnsi="Calibri" w:cs="Calibri"/>
                        <w:color w:val="000000"/>
                        <w:sz w:val="24"/>
                      </w:rPr>
                      <w:t>OFFICIAL</w:t>
                    </w:r>
                  </w:p>
                </w:txbxContent>
              </v:textbox>
              <w10:wrap anchorx="page" anchory="page"/>
            </v:shape>
          </w:pict>
        </mc:Fallback>
      </mc:AlternateContent>
    </w:r>
    <w:r w:rsidR="0021640E">
      <w:rPr>
        <w:noProof/>
      </w:rPr>
      <mc:AlternateContent>
        <mc:Choice Requires="wps">
          <w:drawing>
            <wp:anchor distT="0" distB="0" distL="114300" distR="114300" simplePos="0" relativeHeight="251658270" behindDoc="0" locked="0" layoutInCell="0" allowOverlap="1" wp14:anchorId="1AD7D322" wp14:editId="7F377C4E">
              <wp:simplePos x="0" y="0"/>
              <wp:positionH relativeFrom="page">
                <wp:posOffset>0</wp:posOffset>
              </wp:positionH>
              <wp:positionV relativeFrom="page">
                <wp:posOffset>10229453</wp:posOffset>
              </wp:positionV>
              <wp:extent cx="7560945" cy="273050"/>
              <wp:effectExtent l="0" t="0" r="0" b="12700"/>
              <wp:wrapNone/>
              <wp:docPr id="49" name="Text Box 49" descr="{&quot;HashCode&quot;:186249376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542FF5" w14:textId="382363C3" w:rsidR="0021640E" w:rsidRPr="0021640E" w:rsidRDefault="0021640E" w:rsidP="0021640E">
                          <w:pPr>
                            <w:jc w:val="center"/>
                            <w:rPr>
                              <w:rFonts w:ascii="Calibri" w:hAnsi="Calibri" w:cs="Calibri"/>
                              <w:color w:val="000000"/>
                              <w:sz w:val="24"/>
                            </w:rPr>
                          </w:pPr>
                          <w:r w:rsidRPr="0021640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AD7D322" id="Text Box 49" o:spid="_x0000_s1071" type="#_x0000_t202" alt="{&quot;HashCode&quot;:1862493762,&quot;Height&quot;:842.0,&quot;Width&quot;:595.0,&quot;Placement&quot;:&quot;Footer&quot;,&quot;Index&quot;:&quot;Primary&quot;,&quot;Section&quot;:2,&quot;Top&quot;:0.0,&quot;Left&quot;:0.0}" style="position:absolute;margin-left:0;margin-top:805.45pt;width:595.35pt;height:21.5pt;z-index:25165827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IRGQIAACw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mfTYZE9FGfcz0JHvTN8U+EQ&#10;W+b8M7PINa6E+vVPeEgF2Ax6i5IS7M+/+UM+UoBRShrUTk7djyOzghL1TSM5t+PZLIgt/qBh33r3&#10;g1cf63tAWY7xhRgezZDr1WBKC/UrynsdumGIaY49c7ofzHvfKRmfBxfrdUxCWRnmt3pneCgdQAvQ&#10;vrSvzJoef4/MPcKgLpa9o6HL7eBeHz3IKnIUAO7Q7HFHSUbq+ucTNP/2P2ZdH/nqF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VSUSERkCAAAsBAAADgAAAAAAAAAAAAAAAAAuAgAAZHJzL2Uyb0RvYy54bWxQSwECLQAU&#10;AAYACAAAACEAEXKnft8AAAALAQAADwAAAAAAAAAAAAAAAABzBAAAZHJzL2Rvd25yZXYueG1sUEsF&#10;BgAAAAAEAAQA8wAAAH8FAAAAAA==&#10;" o:allowincell="f" filled="f" stroked="f" strokeweight=".5pt">
              <v:textbox inset=",0,,0">
                <w:txbxContent>
                  <w:p w14:paraId="6D542FF5" w14:textId="382363C3" w:rsidR="0021640E" w:rsidRPr="0021640E" w:rsidRDefault="0021640E" w:rsidP="0021640E">
                    <w:pPr>
                      <w:jc w:val="center"/>
                      <w:rPr>
                        <w:rFonts w:ascii="Calibri" w:hAnsi="Calibri" w:cs="Calibri"/>
                        <w:color w:val="000000"/>
                        <w:sz w:val="24"/>
                      </w:rPr>
                    </w:pPr>
                    <w:r w:rsidRPr="0021640E">
                      <w:rPr>
                        <w:rFonts w:ascii="Calibri" w:hAnsi="Calibri" w:cs="Calibri"/>
                        <w:color w:val="000000"/>
                        <w:sz w:val="24"/>
                      </w:rPr>
                      <w:t>OFFICIAL</w:t>
                    </w:r>
                  </w:p>
                </w:txbxContent>
              </v:textbox>
              <w10:wrap anchorx="page" anchory="page"/>
            </v:shape>
          </w:pict>
        </mc:Fallback>
      </mc:AlternateContent>
    </w:r>
    <w:r w:rsidR="00A00ACC">
      <w:rPr>
        <w:noProof/>
      </w:rPr>
      <mc:AlternateContent>
        <mc:Choice Requires="wps">
          <w:drawing>
            <wp:anchor distT="0" distB="0" distL="114300" distR="114300" simplePos="0" relativeHeight="251658264" behindDoc="0" locked="0" layoutInCell="0" allowOverlap="1" wp14:anchorId="2E0782BF" wp14:editId="2CF75FA0">
              <wp:simplePos x="0" y="0"/>
              <wp:positionH relativeFrom="page">
                <wp:posOffset>0</wp:posOffset>
              </wp:positionH>
              <wp:positionV relativeFrom="page">
                <wp:posOffset>10229453</wp:posOffset>
              </wp:positionV>
              <wp:extent cx="7560945" cy="273050"/>
              <wp:effectExtent l="0" t="0" r="0" b="12700"/>
              <wp:wrapNone/>
              <wp:docPr id="36" name="Text Box 36" descr="{&quot;HashCode&quot;:186249376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D4166D" w14:textId="12A4A150" w:rsidR="00A00ACC" w:rsidRPr="00A00ACC" w:rsidRDefault="00A00ACC" w:rsidP="00A00ACC">
                          <w:pPr>
                            <w:jc w:val="center"/>
                            <w:rPr>
                              <w:rFonts w:ascii="Calibri" w:hAnsi="Calibri" w:cs="Calibri"/>
                              <w:color w:val="000000"/>
                              <w:sz w:val="24"/>
                            </w:rPr>
                          </w:pPr>
                          <w:r w:rsidRPr="00A00AC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E0782BF" id="Text Box 36" o:spid="_x0000_s1072" type="#_x0000_t202" alt="{&quot;HashCode&quot;:1862493762,&quot;Height&quot;:842.0,&quot;Width&quot;:595.0,&quot;Placement&quot;:&quot;Footer&quot;,&quot;Index&quot;:&quot;Primary&quot;,&quot;Section&quot;:2,&quot;Top&quot;:0.0,&quot;Left&quot;:0.0}" style="position:absolute;margin-left:0;margin-top:805.45pt;width:595.35pt;height:21.5pt;z-index:251658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Qc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nwyJbqI64n4Oeem/5WuEQ&#10;D8yHZ+aQa1wJ9Rue8JAasBmcLEpqcD//5o/5SAFGKWlROyX1P/bMCUr0N4Pk3Iyn0yi29IOGe+vd&#10;Dl6zb+4AZTnGF2J5MmNu0IMpHTSvKO9V7IYhZjj2LOl2MO9Cr2R8HlysVikJZWVZeDAby2PpCFqE&#10;9qV7Zc6e8A/I3CMM6mLFOxr63B7u1T6AVImjCHCP5gl3lGSi7vR8oubf/qesyyNf/gI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B4Z0HBkCAAAsBAAADgAAAAAAAAAAAAAAAAAuAgAAZHJzL2Uyb0RvYy54bWxQSwECLQAU&#10;AAYACAAAACEAEXKnft8AAAALAQAADwAAAAAAAAAAAAAAAABzBAAAZHJzL2Rvd25yZXYueG1sUEsF&#10;BgAAAAAEAAQA8wAAAH8FAAAAAA==&#10;" o:allowincell="f" filled="f" stroked="f" strokeweight=".5pt">
              <v:textbox inset=",0,,0">
                <w:txbxContent>
                  <w:p w14:paraId="3AD4166D" w14:textId="12A4A150" w:rsidR="00A00ACC" w:rsidRPr="00A00ACC" w:rsidRDefault="00A00ACC" w:rsidP="00A00ACC">
                    <w:pPr>
                      <w:jc w:val="center"/>
                      <w:rPr>
                        <w:rFonts w:ascii="Calibri" w:hAnsi="Calibri" w:cs="Calibri"/>
                        <w:color w:val="000000"/>
                        <w:sz w:val="24"/>
                      </w:rPr>
                    </w:pPr>
                    <w:r w:rsidRPr="00A00ACC">
                      <w:rPr>
                        <w:rFonts w:ascii="Calibri" w:hAnsi="Calibri" w:cs="Calibri"/>
                        <w:color w:val="000000"/>
                        <w:sz w:val="24"/>
                      </w:rPr>
                      <w:t>OFFICIAL</w:t>
                    </w:r>
                  </w:p>
                </w:txbxContent>
              </v:textbox>
              <w10:wrap anchorx="page" anchory="page"/>
            </v:shape>
          </w:pict>
        </mc:Fallback>
      </mc:AlternateContent>
    </w:r>
    <w:r w:rsidR="00043A07">
      <w:rPr>
        <w:noProof/>
      </w:rPr>
      <mc:AlternateContent>
        <mc:Choice Requires="wps">
          <w:drawing>
            <wp:anchor distT="0" distB="0" distL="114300" distR="114300" simplePos="0" relativeHeight="251658259" behindDoc="0" locked="0" layoutInCell="0" allowOverlap="1" wp14:anchorId="7814619A" wp14:editId="5151657E">
              <wp:simplePos x="0" y="0"/>
              <wp:positionH relativeFrom="page">
                <wp:posOffset>0</wp:posOffset>
              </wp:positionH>
              <wp:positionV relativeFrom="page">
                <wp:posOffset>10229453</wp:posOffset>
              </wp:positionV>
              <wp:extent cx="7560945" cy="273050"/>
              <wp:effectExtent l="0" t="0" r="0" b="12700"/>
              <wp:wrapNone/>
              <wp:docPr id="20" name="Text Box 20" descr="{&quot;HashCode&quot;:186249376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FAE716" w14:textId="060FF79E" w:rsidR="00043A07" w:rsidRPr="00043A07" w:rsidRDefault="00043A07" w:rsidP="00043A07">
                          <w:pPr>
                            <w:jc w:val="center"/>
                            <w:rPr>
                              <w:rFonts w:ascii="Calibri" w:hAnsi="Calibri" w:cs="Calibri"/>
                              <w:color w:val="000000"/>
                              <w:sz w:val="24"/>
                            </w:rPr>
                          </w:pPr>
                          <w:r w:rsidRPr="00043A0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814619A" id="Text Box 20" o:spid="_x0000_s1073" type="#_x0000_t202" alt="{&quot;HashCode&quot;:1862493762,&quot;Height&quot;:842.0,&quot;Width&quot;:595.0,&quot;Placement&quot;:&quot;Footer&quot;,&quot;Index&quot;:&quot;Primary&quot;,&quot;Section&quot;:2,&quot;Top&quot;:0.0,&quot;Left&quot;:0.0}" style="position:absolute;margin-left:0;margin-top:805.45pt;width:595.35pt;height:21.5pt;z-index:2516582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9wn1lBkCAAAsBAAADgAAAAAAAAAAAAAAAAAuAgAAZHJzL2Uyb0RvYy54bWxQSwECLQAU&#10;AAYACAAAACEAEXKnft8AAAALAQAADwAAAAAAAAAAAAAAAABzBAAAZHJzL2Rvd25yZXYueG1sUEsF&#10;BgAAAAAEAAQA8wAAAH8FAAAAAA==&#10;" o:allowincell="f" filled="f" stroked="f" strokeweight=".5pt">
              <v:textbox inset=",0,,0">
                <w:txbxContent>
                  <w:p w14:paraId="1FFAE716" w14:textId="060FF79E" w:rsidR="00043A07" w:rsidRPr="00043A07" w:rsidRDefault="00043A07" w:rsidP="00043A07">
                    <w:pPr>
                      <w:jc w:val="center"/>
                      <w:rPr>
                        <w:rFonts w:ascii="Calibri" w:hAnsi="Calibri" w:cs="Calibri"/>
                        <w:color w:val="000000"/>
                        <w:sz w:val="24"/>
                      </w:rPr>
                    </w:pPr>
                    <w:r w:rsidRPr="00043A07">
                      <w:rPr>
                        <w:rFonts w:ascii="Calibri" w:hAnsi="Calibri" w:cs="Calibri"/>
                        <w:color w:val="000000"/>
                        <w:sz w:val="24"/>
                      </w:rPr>
                      <w:t>OFFICIAL</w:t>
                    </w:r>
                  </w:p>
                </w:txbxContent>
              </v:textbox>
              <w10:wrap anchorx="page" anchory="page"/>
            </v:shape>
          </w:pict>
        </mc:Fallback>
      </mc:AlternateContent>
    </w:r>
    <w:r w:rsidR="00181694">
      <w:rPr>
        <w:noProof/>
      </w:rPr>
      <mc:AlternateContent>
        <mc:Choice Requires="wps">
          <w:drawing>
            <wp:anchor distT="0" distB="0" distL="114300" distR="114300" simplePos="0" relativeHeight="251658251" behindDoc="0" locked="0" layoutInCell="0" allowOverlap="1" wp14:anchorId="5EDAEECC" wp14:editId="72E6EFB7">
              <wp:simplePos x="0" y="0"/>
              <wp:positionH relativeFrom="page">
                <wp:posOffset>0</wp:posOffset>
              </wp:positionH>
              <wp:positionV relativeFrom="page">
                <wp:posOffset>10229453</wp:posOffset>
              </wp:positionV>
              <wp:extent cx="7560945" cy="273050"/>
              <wp:effectExtent l="0" t="0" r="0" b="12700"/>
              <wp:wrapNone/>
              <wp:docPr id="12" name="Text Box 12" descr="{&quot;HashCode&quot;:186249376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E258A7" w14:textId="414754E9" w:rsidR="00181694" w:rsidRPr="00D569E4" w:rsidRDefault="00D569E4" w:rsidP="00D569E4">
                          <w:pPr>
                            <w:jc w:val="center"/>
                            <w:rPr>
                              <w:rFonts w:ascii="Calibri" w:hAnsi="Calibri" w:cs="Calibri"/>
                              <w:color w:val="000000"/>
                              <w:sz w:val="24"/>
                            </w:rPr>
                          </w:pPr>
                          <w:r w:rsidRPr="00D569E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EDAEECC" id="Text Box 12" o:spid="_x0000_s1074" type="#_x0000_t202" alt="{&quot;HashCode&quot;:1862493762,&quot;Height&quot;:842.0,&quot;Width&quot;:595.0,&quot;Placement&quot;:&quot;Footer&quot;,&quot;Index&quot;:&quot;Primary&quot;,&quot;Section&quot;:2,&quot;Top&quot;:0.0,&quot;Left&quot;:0.0}" style="position:absolute;margin-left:0;margin-top:805.45pt;width:595.35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pp8G1hkCAAAsBAAADgAAAAAAAAAAAAAAAAAuAgAAZHJzL2Uyb0RvYy54bWxQSwECLQAU&#10;AAYACAAAACEAEXKnft8AAAALAQAADwAAAAAAAAAAAAAAAABzBAAAZHJzL2Rvd25yZXYueG1sUEsF&#10;BgAAAAAEAAQA8wAAAH8FAAAAAA==&#10;" o:allowincell="f" filled="f" stroked="f" strokeweight=".5pt">
              <v:textbox inset=",0,,0">
                <w:txbxContent>
                  <w:p w14:paraId="7DE258A7" w14:textId="414754E9" w:rsidR="00181694" w:rsidRPr="00D569E4" w:rsidRDefault="00D569E4" w:rsidP="00D569E4">
                    <w:pPr>
                      <w:jc w:val="center"/>
                      <w:rPr>
                        <w:rFonts w:ascii="Calibri" w:hAnsi="Calibri" w:cs="Calibri"/>
                        <w:color w:val="000000"/>
                        <w:sz w:val="24"/>
                      </w:rPr>
                    </w:pPr>
                    <w:r w:rsidRPr="00D569E4">
                      <w:rPr>
                        <w:rFonts w:ascii="Calibri" w:hAnsi="Calibri" w:cs="Calibri"/>
                        <w:color w:val="00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70DE1" w14:textId="3111C350" w:rsidR="004F40B3" w:rsidRDefault="000B0001">
    <w:pPr>
      <w:pStyle w:val="Footer"/>
    </w:pPr>
    <w:r>
      <w:rPr>
        <w:noProof/>
      </w:rPr>
      <mc:AlternateContent>
        <mc:Choice Requires="wps">
          <w:drawing>
            <wp:anchor distT="0" distB="0" distL="114300" distR="114300" simplePos="0" relativeHeight="251658321" behindDoc="0" locked="0" layoutInCell="0" allowOverlap="1" wp14:anchorId="117EA643" wp14:editId="75CEDDFC">
              <wp:simplePos x="0" y="0"/>
              <wp:positionH relativeFrom="page">
                <wp:posOffset>0</wp:posOffset>
              </wp:positionH>
              <wp:positionV relativeFrom="page">
                <wp:posOffset>10229215</wp:posOffset>
              </wp:positionV>
              <wp:extent cx="7560945" cy="273050"/>
              <wp:effectExtent l="0" t="0" r="0" b="12700"/>
              <wp:wrapNone/>
              <wp:docPr id="97" name="MSIPCM0db844af850a5c0d3a5a3217" descr="{&quot;HashCode&quot;:1862493762,&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80246D" w14:textId="4AED302C" w:rsidR="000B0001" w:rsidRPr="000B0001" w:rsidRDefault="000B0001" w:rsidP="000B0001">
                          <w:pPr>
                            <w:jc w:val="center"/>
                            <w:rPr>
                              <w:rFonts w:ascii="Calibri" w:hAnsi="Calibri" w:cs="Calibri"/>
                              <w:color w:val="000000"/>
                              <w:sz w:val="24"/>
                            </w:rPr>
                          </w:pPr>
                          <w:r w:rsidRPr="000B000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17EA643" id="_x0000_t202" coordsize="21600,21600" o:spt="202" path="m,l,21600r21600,l21600,xe">
              <v:stroke joinstyle="miter"/>
              <v:path gradientshapeok="t" o:connecttype="rect"/>
            </v:shapetype>
            <v:shape id="MSIPCM0db844af850a5c0d3a5a3217" o:spid="_x0000_s1075" type="#_x0000_t202" alt="{&quot;HashCode&quot;:1862493762,&quot;Height&quot;:842.0,&quot;Width&quot;:595.0,&quot;Placement&quot;:&quot;Footer&quot;,&quot;Index&quot;:&quot;FirstPage&quot;,&quot;Section&quot;:2,&quot;Top&quot;:0.0,&quot;Left&quot;:0.0}" style="position:absolute;margin-left:0;margin-top:805.45pt;width:595.35pt;height:21.5pt;z-index:25165832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VhCHXhkCAAAsBAAADgAAAAAAAAAAAAAAAAAuAgAAZHJzL2Uyb0RvYy54bWxQSwECLQAU&#10;AAYACAAAACEAEXKnft8AAAALAQAADwAAAAAAAAAAAAAAAABzBAAAZHJzL2Rvd25yZXYueG1sUEsF&#10;BgAAAAAEAAQA8wAAAH8FAAAAAA==&#10;" o:allowincell="f" filled="f" stroked="f" strokeweight=".5pt">
              <v:textbox inset=",0,,0">
                <w:txbxContent>
                  <w:p w14:paraId="7E80246D" w14:textId="4AED302C" w:rsidR="000B0001" w:rsidRPr="000B0001" w:rsidRDefault="000B0001" w:rsidP="000B0001">
                    <w:pPr>
                      <w:jc w:val="center"/>
                      <w:rPr>
                        <w:rFonts w:ascii="Calibri" w:hAnsi="Calibri" w:cs="Calibri"/>
                        <w:color w:val="000000"/>
                        <w:sz w:val="24"/>
                      </w:rPr>
                    </w:pPr>
                    <w:r w:rsidRPr="000B0001">
                      <w:rPr>
                        <w:rFonts w:ascii="Calibri" w:hAnsi="Calibri" w:cs="Calibri"/>
                        <w:color w:val="000000"/>
                        <w:sz w:val="24"/>
                      </w:rPr>
                      <w:t>OFFICIAL</w:t>
                    </w:r>
                  </w:p>
                </w:txbxContent>
              </v:textbox>
              <w10:wrap anchorx="page" anchory="page"/>
            </v:shape>
          </w:pict>
        </mc:Fallback>
      </mc:AlternateContent>
    </w:r>
    <w:r w:rsidR="00AD068B">
      <w:rPr>
        <w:noProof/>
      </w:rPr>
      <mc:AlternateContent>
        <mc:Choice Requires="wps">
          <w:drawing>
            <wp:anchor distT="0" distB="0" distL="114300" distR="114300" simplePos="0" relativeHeight="251658284" behindDoc="0" locked="0" layoutInCell="0" allowOverlap="1" wp14:anchorId="37CF0FF2" wp14:editId="6D45BE80">
              <wp:simplePos x="0" y="0"/>
              <wp:positionH relativeFrom="page">
                <wp:posOffset>0</wp:posOffset>
              </wp:positionH>
              <wp:positionV relativeFrom="page">
                <wp:posOffset>10229215</wp:posOffset>
              </wp:positionV>
              <wp:extent cx="7560945" cy="273050"/>
              <wp:effectExtent l="0" t="0" r="0" b="12700"/>
              <wp:wrapNone/>
              <wp:docPr id="87" name="Text Box 87" descr="{&quot;HashCode&quot;:1862493762,&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700664" w14:textId="56592DC8" w:rsidR="00AD068B" w:rsidRPr="00AD068B" w:rsidRDefault="00AD068B" w:rsidP="00AD068B">
                          <w:pPr>
                            <w:jc w:val="center"/>
                            <w:rPr>
                              <w:rFonts w:ascii="Calibri" w:hAnsi="Calibri" w:cs="Calibri"/>
                              <w:color w:val="000000"/>
                              <w:sz w:val="24"/>
                            </w:rPr>
                          </w:pPr>
                          <w:r w:rsidRPr="00AD068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7CF0FF2" id="Text Box 87" o:spid="_x0000_s1076" type="#_x0000_t202" alt="{&quot;HashCode&quot;:1862493762,&quot;Height&quot;:842.0,&quot;Width&quot;:595.0,&quot;Placement&quot;:&quot;Footer&quot;,&quot;Index&quot;:&quot;FirstPage&quot;,&quot;Section&quot;:2,&quot;Top&quot;:0.0,&quot;Left&quot;:0.0}" style="position:absolute;margin-left:0;margin-top:805.45pt;width:595.35pt;height:21.5pt;z-index:2516582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cvMGQIAACw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kdPpzbDIDooT7meho94Zvq5w&#10;iA1z/plZ5BpXQv36JzykAmwGvUVJCfbX3/whHynAKCUNaien7ueBWUGJ+q6RnNvxdBrEFn/QsG+9&#10;u8GrD/U9oCzH+EIMj2bI9WowpYX6FeW9Ct0wxDTHnjndDea975SMz4OL1SomoawM8xu9NTyUDqAF&#10;aF/aV2ZNj79H5h5hUBfLPtDQ5XZwrw4eZBU5CgB3aPa4oyQjdf3zCZp/+x+zLo98+Rs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AtnLzBkCAAAsBAAADgAAAAAAAAAAAAAAAAAuAgAAZHJzL2Uyb0RvYy54bWxQSwECLQAU&#10;AAYACAAAACEAEXKnft8AAAALAQAADwAAAAAAAAAAAAAAAABzBAAAZHJzL2Rvd25yZXYueG1sUEsF&#10;BgAAAAAEAAQA8wAAAH8FAAAAAA==&#10;" o:allowincell="f" filled="f" stroked="f" strokeweight=".5pt">
              <v:textbox inset=",0,,0">
                <w:txbxContent>
                  <w:p w14:paraId="1E700664" w14:textId="56592DC8" w:rsidR="00AD068B" w:rsidRPr="00AD068B" w:rsidRDefault="00AD068B" w:rsidP="00AD068B">
                    <w:pPr>
                      <w:jc w:val="center"/>
                      <w:rPr>
                        <w:rFonts w:ascii="Calibri" w:hAnsi="Calibri" w:cs="Calibri"/>
                        <w:color w:val="000000"/>
                        <w:sz w:val="24"/>
                      </w:rPr>
                    </w:pPr>
                    <w:r w:rsidRPr="00AD068B">
                      <w:rPr>
                        <w:rFonts w:ascii="Calibri" w:hAnsi="Calibri" w:cs="Calibri"/>
                        <w:color w:val="000000"/>
                        <w:sz w:val="24"/>
                      </w:rPr>
                      <w:t>OFFICIAL</w:t>
                    </w:r>
                  </w:p>
                </w:txbxContent>
              </v:textbox>
              <w10:wrap anchorx="page" anchory="page"/>
            </v:shape>
          </w:pict>
        </mc:Fallback>
      </mc:AlternateContent>
    </w:r>
    <w:r w:rsidR="00C73EC9">
      <w:rPr>
        <w:noProof/>
      </w:rPr>
      <mc:AlternateContent>
        <mc:Choice Requires="wps">
          <w:drawing>
            <wp:anchor distT="0" distB="0" distL="114300" distR="114300" simplePos="0" relativeHeight="251658301" behindDoc="0" locked="0" layoutInCell="0" allowOverlap="1" wp14:anchorId="722E7298" wp14:editId="2D97FA6B">
              <wp:simplePos x="0" y="0"/>
              <wp:positionH relativeFrom="page">
                <wp:posOffset>0</wp:posOffset>
              </wp:positionH>
              <wp:positionV relativeFrom="page">
                <wp:posOffset>10229215</wp:posOffset>
              </wp:positionV>
              <wp:extent cx="7560945" cy="273050"/>
              <wp:effectExtent l="0" t="0" r="0" b="12700"/>
              <wp:wrapNone/>
              <wp:docPr id="78" name="Text Box 78" descr="{&quot;HashCode&quot;:1862493762,&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280B96" w14:textId="5DEAAA39" w:rsidR="00C73EC9" w:rsidRPr="00C73EC9" w:rsidRDefault="00C73EC9" w:rsidP="00C73EC9">
                          <w:pPr>
                            <w:jc w:val="center"/>
                            <w:rPr>
                              <w:rFonts w:ascii="Calibri" w:hAnsi="Calibri" w:cs="Calibri"/>
                              <w:color w:val="000000"/>
                              <w:sz w:val="24"/>
                            </w:rPr>
                          </w:pPr>
                          <w:r w:rsidRPr="00C73EC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22E7298" id="Text Box 78" o:spid="_x0000_s1077" type="#_x0000_t202" alt="{&quot;HashCode&quot;:1862493762,&quot;Height&quot;:842.0,&quot;Width&quot;:595.0,&quot;Placement&quot;:&quot;Footer&quot;,&quot;Index&quot;:&quot;FirstPage&quot;,&quot;Section&quot;:2,&quot;Top&quot;:0.0,&quot;Left&quot;:0.0}" style="position:absolute;margin-left:0;margin-top:805.45pt;width:595.35pt;height:21.5pt;z-index:25165830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8lZKRBkCAAAsBAAADgAAAAAAAAAAAAAAAAAuAgAAZHJzL2Uyb0RvYy54bWxQSwECLQAU&#10;AAYACAAAACEAEXKnft8AAAALAQAADwAAAAAAAAAAAAAAAABzBAAAZHJzL2Rvd25yZXYueG1sUEsF&#10;BgAAAAAEAAQA8wAAAH8FAAAAAA==&#10;" o:allowincell="f" filled="f" stroked="f" strokeweight=".5pt">
              <v:textbox inset=",0,,0">
                <w:txbxContent>
                  <w:p w14:paraId="1C280B96" w14:textId="5DEAAA39" w:rsidR="00C73EC9" w:rsidRPr="00C73EC9" w:rsidRDefault="00C73EC9" w:rsidP="00C73EC9">
                    <w:pPr>
                      <w:jc w:val="center"/>
                      <w:rPr>
                        <w:rFonts w:ascii="Calibri" w:hAnsi="Calibri" w:cs="Calibri"/>
                        <w:color w:val="000000"/>
                        <w:sz w:val="24"/>
                      </w:rPr>
                    </w:pPr>
                    <w:r w:rsidRPr="00C73EC9">
                      <w:rPr>
                        <w:rFonts w:ascii="Calibri" w:hAnsi="Calibri" w:cs="Calibri"/>
                        <w:color w:val="000000"/>
                        <w:sz w:val="24"/>
                      </w:rPr>
                      <w:t>OFFICIAL</w:t>
                    </w:r>
                  </w:p>
                </w:txbxContent>
              </v:textbox>
              <w10:wrap anchorx="page" anchory="page"/>
            </v:shape>
          </w:pict>
        </mc:Fallback>
      </mc:AlternateContent>
    </w:r>
    <w:r w:rsidR="00BC42D9">
      <w:rPr>
        <w:noProof/>
      </w:rPr>
      <mc:AlternateContent>
        <mc:Choice Requires="wps">
          <w:drawing>
            <wp:anchor distT="0" distB="0" distL="114300" distR="114300" simplePos="0" relativeHeight="251658295" behindDoc="0" locked="0" layoutInCell="0" allowOverlap="1" wp14:anchorId="08A1E6F8" wp14:editId="7EAA61A1">
              <wp:simplePos x="0" y="0"/>
              <wp:positionH relativeFrom="page">
                <wp:posOffset>0</wp:posOffset>
              </wp:positionH>
              <wp:positionV relativeFrom="page">
                <wp:posOffset>10229215</wp:posOffset>
              </wp:positionV>
              <wp:extent cx="7560945" cy="273050"/>
              <wp:effectExtent l="0" t="0" r="0" b="12700"/>
              <wp:wrapNone/>
              <wp:docPr id="69" name="Text Box 69" descr="{&quot;HashCode&quot;:1862493762,&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57CC81" w14:textId="0D858AF8" w:rsidR="00BC42D9" w:rsidRPr="00BC42D9" w:rsidRDefault="00BC42D9" w:rsidP="00BC42D9">
                          <w:pPr>
                            <w:jc w:val="center"/>
                            <w:rPr>
                              <w:rFonts w:ascii="Calibri" w:hAnsi="Calibri" w:cs="Calibri"/>
                              <w:color w:val="000000"/>
                              <w:sz w:val="24"/>
                            </w:rPr>
                          </w:pPr>
                          <w:r w:rsidRPr="00BC42D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8A1E6F8" id="Text Box 69" o:spid="_x0000_s1078" type="#_x0000_t202" alt="{&quot;HashCode&quot;:1862493762,&quot;Height&quot;:842.0,&quot;Width&quot;:595.0,&quot;Placement&quot;:&quot;Footer&quot;,&quot;Index&quot;:&quot;FirstPage&quot;,&quot;Section&quot;:2,&quot;Top&quot;:0.0,&quot;Left&quot;:0.0}" style="position:absolute;margin-left:0;margin-top:805.45pt;width:595.35pt;height:21.5pt;z-index:25165829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" o:allowincell="f" filled="f" stroked="f" strokeweight=".5pt">
              <v:textbox inset=",0,,0">
                <w:txbxContent>
                  <w:p w14:paraId="6357CC81" w14:textId="0D858AF8" w:rsidR="00BC42D9" w:rsidRPr="00BC42D9" w:rsidRDefault="00BC42D9" w:rsidP="00BC42D9">
                    <w:pPr>
                      <w:jc w:val="center"/>
                      <w:rPr>
                        <w:rFonts w:ascii="Calibri" w:hAnsi="Calibri" w:cs="Calibri"/>
                        <w:color w:val="000000"/>
                        <w:sz w:val="24"/>
                      </w:rPr>
                    </w:pPr>
                    <w:r w:rsidRPr="00BC42D9">
                      <w:rPr>
                        <w:rFonts w:ascii="Calibri" w:hAnsi="Calibri" w:cs="Calibri"/>
                        <w:color w:val="000000"/>
                        <w:sz w:val="24"/>
                      </w:rPr>
                      <w:t>OFFICIAL</w:t>
                    </w:r>
                  </w:p>
                </w:txbxContent>
              </v:textbox>
              <w10:wrap anchorx="page" anchory="page"/>
            </v:shape>
          </w:pict>
        </mc:Fallback>
      </mc:AlternateContent>
    </w:r>
    <w:r w:rsidR="00621A9F">
      <w:rPr>
        <w:noProof/>
      </w:rPr>
      <mc:AlternateContent>
        <mc:Choice Requires="wps">
          <w:drawing>
            <wp:anchor distT="0" distB="0" distL="114300" distR="114300" simplePos="0" relativeHeight="251658287" behindDoc="0" locked="0" layoutInCell="0" allowOverlap="1" wp14:anchorId="3C006FD9" wp14:editId="4D296FA5">
              <wp:simplePos x="0" y="0"/>
              <wp:positionH relativeFrom="page">
                <wp:posOffset>0</wp:posOffset>
              </wp:positionH>
              <wp:positionV relativeFrom="page">
                <wp:posOffset>10229215</wp:posOffset>
              </wp:positionV>
              <wp:extent cx="7560945" cy="273050"/>
              <wp:effectExtent l="0" t="0" r="0" b="12700"/>
              <wp:wrapNone/>
              <wp:docPr id="59" name="Text Box 59" descr="{&quot;HashCode&quot;:1862493762,&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B02E60" w14:textId="43C5EEFD" w:rsidR="00621A9F" w:rsidRPr="00621A9F" w:rsidRDefault="00621A9F" w:rsidP="00621A9F">
                          <w:pPr>
                            <w:jc w:val="center"/>
                            <w:rPr>
                              <w:rFonts w:ascii="Calibri" w:hAnsi="Calibri" w:cs="Calibri"/>
                              <w:color w:val="000000"/>
                              <w:sz w:val="24"/>
                            </w:rPr>
                          </w:pPr>
                          <w:r w:rsidRPr="00621A9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C006FD9" id="Text Box 59" o:spid="_x0000_s1079" type="#_x0000_t202" alt="{&quot;HashCode&quot;:1862493762,&quot;Height&quot;:842.0,&quot;Width&quot;:595.0,&quot;Placement&quot;:&quot;Footer&quot;,&quot;Index&quot;:&quot;FirstPage&quot;,&quot;Section&quot;:2,&quot;Top&quot;:0.0,&quot;Left&quot;:0.0}" style="position:absolute;margin-left:0;margin-top:805.45pt;width:595.35pt;height:21.5pt;z-index:2516582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nT1VmGAIAACwEAAAOAAAAAAAAAAAAAAAAAC4CAABkcnMvZTJvRG9jLnhtbFBLAQItABQA&#10;BgAIAAAAIQARcqd+3wAAAAsBAAAPAAAAAAAAAAAAAAAAAHIEAABkcnMvZG93bnJldi54bWxQSwUG&#10;AAAAAAQABADzAAAAfgUAAAAA&#10;" o:allowincell="f" filled="f" stroked="f" strokeweight=".5pt">
              <v:textbox inset=",0,,0">
                <w:txbxContent>
                  <w:p w14:paraId="37B02E60" w14:textId="43C5EEFD" w:rsidR="00621A9F" w:rsidRPr="00621A9F" w:rsidRDefault="00621A9F" w:rsidP="00621A9F">
                    <w:pPr>
                      <w:jc w:val="center"/>
                      <w:rPr>
                        <w:rFonts w:ascii="Calibri" w:hAnsi="Calibri" w:cs="Calibri"/>
                        <w:color w:val="000000"/>
                        <w:sz w:val="24"/>
                      </w:rPr>
                    </w:pPr>
                    <w:r w:rsidRPr="00621A9F">
                      <w:rPr>
                        <w:rFonts w:ascii="Calibri" w:hAnsi="Calibri" w:cs="Calibri"/>
                        <w:color w:val="000000"/>
                        <w:sz w:val="24"/>
                      </w:rPr>
                      <w:t>OFFICIAL</w:t>
                    </w:r>
                  </w:p>
                </w:txbxContent>
              </v:textbox>
              <w10:wrap anchorx="page" anchory="page"/>
            </v:shape>
          </w:pict>
        </mc:Fallback>
      </mc:AlternateContent>
    </w:r>
    <w:r w:rsidR="0021640E">
      <w:rPr>
        <w:noProof/>
      </w:rPr>
      <mc:AlternateContent>
        <mc:Choice Requires="wps">
          <w:drawing>
            <wp:anchor distT="0" distB="0" distL="114300" distR="114300" simplePos="0" relativeHeight="251658271" behindDoc="0" locked="0" layoutInCell="0" allowOverlap="1" wp14:anchorId="13317F27" wp14:editId="53467C2B">
              <wp:simplePos x="0" y="0"/>
              <wp:positionH relativeFrom="page">
                <wp:posOffset>0</wp:posOffset>
              </wp:positionH>
              <wp:positionV relativeFrom="page">
                <wp:posOffset>10229215</wp:posOffset>
              </wp:positionV>
              <wp:extent cx="7560945" cy="273050"/>
              <wp:effectExtent l="0" t="0" r="0" b="12700"/>
              <wp:wrapNone/>
              <wp:docPr id="50" name="Text Box 50" descr="{&quot;HashCode&quot;:1862493762,&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65C7F7" w14:textId="6A41B0B4" w:rsidR="0021640E" w:rsidRPr="0021640E" w:rsidRDefault="0021640E" w:rsidP="0021640E">
                          <w:pPr>
                            <w:jc w:val="center"/>
                            <w:rPr>
                              <w:rFonts w:ascii="Calibri" w:hAnsi="Calibri" w:cs="Calibri"/>
                              <w:color w:val="000000"/>
                              <w:sz w:val="24"/>
                            </w:rPr>
                          </w:pPr>
                          <w:r w:rsidRPr="0021640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3317F27" id="Text Box 50" o:spid="_x0000_s1080" type="#_x0000_t202" alt="{&quot;HashCode&quot;:1862493762,&quot;Height&quot;:842.0,&quot;Width&quot;:595.0,&quot;Placement&quot;:&quot;Footer&quot;,&quot;Index&quot;:&quot;FirstPage&quot;,&quot;Section&quot;:2,&quot;Top&quot;:0.0,&quot;Left&quot;:0.0}" style="position:absolute;margin-left:0;margin-top:805.45pt;width:595.35pt;height:21.5pt;z-index:25165827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aYk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4mwyJbqI64n4Oeem/5WuEQ&#10;D8yHZ+aQa1wJ9Rue8JAasBmcLEpqcD//5o/5SAFGKWlROyX1P/bMCUr0N4Pk3Iyn0yi29IOGe+vd&#10;Dl6zb+4AZTnGF2J5MmNu0IMpHTSvKO9V7IYhZjj2LOl2MO9Cr2R8HlysVikJZWVZeDAby2PpCFqE&#10;9qV7Zc6e8A/I3CMM6mLFOxr63B7u1T6AVImjCHCP5gl3lGSi7vR8oubf/qesyyNf/gI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NtmmJBkCAAAsBAAADgAAAAAAAAAAAAAAAAAuAgAAZHJzL2Uyb0RvYy54bWxQSwECLQAU&#10;AAYACAAAACEAEXKnft8AAAALAQAADwAAAAAAAAAAAAAAAABzBAAAZHJzL2Rvd25yZXYueG1sUEsF&#10;BgAAAAAEAAQA8wAAAH8FAAAAAA==&#10;" o:allowincell="f" filled="f" stroked="f" strokeweight=".5pt">
              <v:textbox inset=",0,,0">
                <w:txbxContent>
                  <w:p w14:paraId="1865C7F7" w14:textId="6A41B0B4" w:rsidR="0021640E" w:rsidRPr="0021640E" w:rsidRDefault="0021640E" w:rsidP="0021640E">
                    <w:pPr>
                      <w:jc w:val="center"/>
                      <w:rPr>
                        <w:rFonts w:ascii="Calibri" w:hAnsi="Calibri" w:cs="Calibri"/>
                        <w:color w:val="000000"/>
                        <w:sz w:val="24"/>
                      </w:rPr>
                    </w:pPr>
                    <w:r w:rsidRPr="0021640E">
                      <w:rPr>
                        <w:rFonts w:ascii="Calibri" w:hAnsi="Calibri" w:cs="Calibri"/>
                        <w:color w:val="000000"/>
                        <w:sz w:val="24"/>
                      </w:rPr>
                      <w:t>OFFICIAL</w:t>
                    </w:r>
                  </w:p>
                </w:txbxContent>
              </v:textbox>
              <w10:wrap anchorx="page" anchory="page"/>
            </v:shape>
          </w:pict>
        </mc:Fallback>
      </mc:AlternateContent>
    </w:r>
    <w:r w:rsidR="00A00ACC">
      <w:rPr>
        <w:noProof/>
      </w:rPr>
      <mc:AlternateContent>
        <mc:Choice Requires="wps">
          <w:drawing>
            <wp:anchor distT="0" distB="0" distL="114300" distR="114300" simplePos="0" relativeHeight="251658265" behindDoc="0" locked="0" layoutInCell="0" allowOverlap="1" wp14:anchorId="2F994983" wp14:editId="0D273450">
              <wp:simplePos x="0" y="0"/>
              <wp:positionH relativeFrom="page">
                <wp:posOffset>0</wp:posOffset>
              </wp:positionH>
              <wp:positionV relativeFrom="page">
                <wp:posOffset>10229215</wp:posOffset>
              </wp:positionV>
              <wp:extent cx="7560945" cy="273050"/>
              <wp:effectExtent l="0" t="0" r="0" b="12700"/>
              <wp:wrapNone/>
              <wp:docPr id="37" name="Text Box 37" descr="{&quot;HashCode&quot;:1862493762,&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5E9CC7" w14:textId="5DCFD0EF" w:rsidR="00A00ACC" w:rsidRPr="00A00ACC" w:rsidRDefault="00A00ACC" w:rsidP="00A00ACC">
                          <w:pPr>
                            <w:jc w:val="center"/>
                            <w:rPr>
                              <w:rFonts w:ascii="Calibri" w:hAnsi="Calibri" w:cs="Calibri"/>
                              <w:color w:val="000000"/>
                              <w:sz w:val="24"/>
                            </w:rPr>
                          </w:pPr>
                          <w:r w:rsidRPr="00A00AC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F994983" id="Text Box 37" o:spid="_x0000_s1081" type="#_x0000_t202" alt="{&quot;HashCode&quot;:1862493762,&quot;Height&quot;:842.0,&quot;Width&quot;:595.0,&quot;Placement&quot;:&quot;Footer&quot;,&quot;Index&quot;:&quot;FirstPage&quot;,&quot;Section&quot;:2,&quot;Top&quot;:0.0,&quot;Left&quot;:0.0}" style="position:absolute;margin-left:0;margin-top:805.45pt;width:595.35pt;height:21.5pt;z-index:25165826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iesGQIAACw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ufTYZE9FGfcz0JHvTN8U+EQ&#10;W+b8M7PINa6E+vVPeEgF2Ax6i5IS7M+/+UM+UoBRShrUTk7djyOzghL1TSM5t+PZLIgt/qBh33r3&#10;g1cf63tAWY7xhRgezZDr1WBKC/UrynsdumGIaY49c7ofzHvfKRmfBxfrdUxCWRnmt3pneCgdQAvQ&#10;vrSvzJoef4/MPcKgLpa9o6HL7eBeHz3IKnIUAO7Q7HFHSUbq+ucTNP/2P2ZdH/nqF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xlYnrBkCAAAsBAAADgAAAAAAAAAAAAAAAAAuAgAAZHJzL2Uyb0RvYy54bWxQSwECLQAU&#10;AAYACAAAACEAEXKnft8AAAALAQAADwAAAAAAAAAAAAAAAABzBAAAZHJzL2Rvd25yZXYueG1sUEsF&#10;BgAAAAAEAAQA8wAAAH8FAAAAAA==&#10;" o:allowincell="f" filled="f" stroked="f" strokeweight=".5pt">
              <v:textbox inset=",0,,0">
                <w:txbxContent>
                  <w:p w14:paraId="585E9CC7" w14:textId="5DCFD0EF" w:rsidR="00A00ACC" w:rsidRPr="00A00ACC" w:rsidRDefault="00A00ACC" w:rsidP="00A00ACC">
                    <w:pPr>
                      <w:jc w:val="center"/>
                      <w:rPr>
                        <w:rFonts w:ascii="Calibri" w:hAnsi="Calibri" w:cs="Calibri"/>
                        <w:color w:val="000000"/>
                        <w:sz w:val="24"/>
                      </w:rPr>
                    </w:pPr>
                    <w:r w:rsidRPr="00A00ACC">
                      <w:rPr>
                        <w:rFonts w:ascii="Calibri" w:hAnsi="Calibri" w:cs="Calibri"/>
                        <w:color w:val="000000"/>
                        <w:sz w:val="24"/>
                      </w:rPr>
                      <w:t>OFFICIAL</w:t>
                    </w:r>
                  </w:p>
                </w:txbxContent>
              </v:textbox>
              <w10:wrap anchorx="page" anchory="page"/>
            </v:shape>
          </w:pict>
        </mc:Fallback>
      </mc:AlternateContent>
    </w:r>
    <w:r w:rsidR="00043A07">
      <w:rPr>
        <w:noProof/>
      </w:rPr>
      <mc:AlternateContent>
        <mc:Choice Requires="wps">
          <w:drawing>
            <wp:anchor distT="0" distB="0" distL="114300" distR="114300" simplePos="0" relativeHeight="251658260" behindDoc="0" locked="0" layoutInCell="0" allowOverlap="1" wp14:anchorId="2E24B17E" wp14:editId="1DC3A3DC">
              <wp:simplePos x="0" y="0"/>
              <wp:positionH relativeFrom="page">
                <wp:posOffset>0</wp:posOffset>
              </wp:positionH>
              <wp:positionV relativeFrom="page">
                <wp:posOffset>10229215</wp:posOffset>
              </wp:positionV>
              <wp:extent cx="7560945" cy="273050"/>
              <wp:effectExtent l="0" t="0" r="0" b="12700"/>
              <wp:wrapNone/>
              <wp:docPr id="28" name="Text Box 28" descr="{&quot;HashCode&quot;:1862493762,&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7983B1" w14:textId="14405B1C" w:rsidR="00043A07" w:rsidRPr="00043A07" w:rsidRDefault="00043A07" w:rsidP="00043A07">
                          <w:pPr>
                            <w:jc w:val="center"/>
                            <w:rPr>
                              <w:rFonts w:ascii="Calibri" w:hAnsi="Calibri" w:cs="Calibri"/>
                              <w:color w:val="000000"/>
                              <w:sz w:val="24"/>
                            </w:rPr>
                          </w:pPr>
                          <w:r w:rsidRPr="00043A0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E24B17E" id="Text Box 28" o:spid="_x0000_s1082" type="#_x0000_t202" alt="{&quot;HashCode&quot;:1862493762,&quot;Height&quot;:842.0,&quot;Width&quot;:595.0,&quot;Placement&quot;:&quot;Footer&quot;,&quot;Index&quot;:&quot;FirstPage&quot;,&quot;Section&quot;:2,&quot;Top&quot;:0.0,&quot;Left&quot;:0.0}" style="position:absolute;margin-left:0;margin-top:805.45pt;width:595.35pt;height:21.5pt;z-index:2516582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UGh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mwyJbqI64n4Oeem/5WuEQ&#10;D8yHZ+aQa1wJ9Rue8JAasBmcLEpqcD//5o/5SAFGKWlROyX1P/bMCUr0N4Pk3Iyn0yi29IOGe+vd&#10;Dl6zb+4AZTnGF2J5MmNu0IMpHTSvKO9V7IYhZjj2LOl2MO9Cr2R8HlysVikJZWVZeDAby2PpCFqE&#10;9qV7Zc6e8A/I3CMM6mLFOxr63B7u1T6AVImjCHCP5gl3lGSi7vR8oubf/qesyyNf/gI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lPVBoRkCAAAsBAAADgAAAAAAAAAAAAAAAAAuAgAAZHJzL2Uyb0RvYy54bWxQSwECLQAU&#10;AAYACAAAACEAEXKnft8AAAALAQAADwAAAAAAAAAAAAAAAABzBAAAZHJzL2Rvd25yZXYueG1sUEsF&#10;BgAAAAAEAAQA8wAAAH8FAAAAAA==&#10;" o:allowincell="f" filled="f" stroked="f" strokeweight=".5pt">
              <v:textbox inset=",0,,0">
                <w:txbxContent>
                  <w:p w14:paraId="6F7983B1" w14:textId="14405B1C" w:rsidR="00043A07" w:rsidRPr="00043A07" w:rsidRDefault="00043A07" w:rsidP="00043A07">
                    <w:pPr>
                      <w:jc w:val="center"/>
                      <w:rPr>
                        <w:rFonts w:ascii="Calibri" w:hAnsi="Calibri" w:cs="Calibri"/>
                        <w:color w:val="000000"/>
                        <w:sz w:val="24"/>
                      </w:rPr>
                    </w:pPr>
                    <w:r w:rsidRPr="00043A07">
                      <w:rPr>
                        <w:rFonts w:ascii="Calibri" w:hAnsi="Calibri" w:cs="Calibri"/>
                        <w:color w:val="000000"/>
                        <w:sz w:val="24"/>
                      </w:rPr>
                      <w:t>OFFICIAL</w:t>
                    </w:r>
                  </w:p>
                </w:txbxContent>
              </v:textbox>
              <w10:wrap anchorx="page" anchory="page"/>
            </v:shape>
          </w:pict>
        </mc:Fallback>
      </mc:AlternateContent>
    </w:r>
    <w:r w:rsidR="00181694">
      <w:rPr>
        <w:noProof/>
      </w:rPr>
      <mc:AlternateContent>
        <mc:Choice Requires="wps">
          <w:drawing>
            <wp:anchor distT="0" distB="0" distL="114300" distR="114300" simplePos="0" relativeHeight="251658252" behindDoc="0" locked="0" layoutInCell="0" allowOverlap="1" wp14:anchorId="1E310260" wp14:editId="65AD5587">
              <wp:simplePos x="0" y="0"/>
              <wp:positionH relativeFrom="page">
                <wp:posOffset>0</wp:posOffset>
              </wp:positionH>
              <wp:positionV relativeFrom="page">
                <wp:posOffset>10229850</wp:posOffset>
              </wp:positionV>
              <wp:extent cx="7560945" cy="273050"/>
              <wp:effectExtent l="0" t="0" r="0" b="12700"/>
              <wp:wrapNone/>
              <wp:docPr id="14" name="Text Box 14" descr="{&quot;HashCode&quot;:1862493762,&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91AE58" w14:textId="748773BF" w:rsidR="00181694" w:rsidRPr="00D569E4" w:rsidRDefault="00D569E4" w:rsidP="00D569E4">
                          <w:pPr>
                            <w:jc w:val="center"/>
                            <w:rPr>
                              <w:rFonts w:ascii="Calibri" w:hAnsi="Calibri" w:cs="Calibri"/>
                              <w:color w:val="000000"/>
                              <w:sz w:val="24"/>
                            </w:rPr>
                          </w:pPr>
                          <w:r w:rsidRPr="00D569E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E310260" id="Text Box 14" o:spid="_x0000_s1083" type="#_x0000_t202" alt="{&quot;HashCode&quot;:1862493762,&quot;Height&quot;:842.0,&quot;Width&quot;:595.0,&quot;Placement&quot;:&quot;Footer&quot;,&quot;Index&quot;:&quot;FirstPage&quot;,&quot;Section&quot;:2,&quot;Top&quot;:0.0,&quot;Left&quot;:0.0}" style="position:absolute;margin-left:0;margin-top:805.5pt;width:595.35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Ap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" o:allowincell="f" filled="f" stroked="f" strokeweight=".5pt">
              <v:textbox inset=",0,,0">
                <w:txbxContent>
                  <w:p w14:paraId="3591AE58" w14:textId="748773BF" w:rsidR="00181694" w:rsidRPr="00D569E4" w:rsidRDefault="00D569E4" w:rsidP="00D569E4">
                    <w:pPr>
                      <w:jc w:val="center"/>
                      <w:rPr>
                        <w:rFonts w:ascii="Calibri" w:hAnsi="Calibri" w:cs="Calibri"/>
                        <w:color w:val="000000"/>
                        <w:sz w:val="24"/>
                      </w:rPr>
                    </w:pPr>
                    <w:r w:rsidRPr="00D569E4">
                      <w:rPr>
                        <w:rFonts w:ascii="Calibri" w:hAnsi="Calibri" w:cs="Calibri"/>
                        <w:color w:val="000000"/>
                        <w:sz w:val="24"/>
                      </w:rPr>
                      <w:t>OFFICIAL</w:t>
                    </w:r>
                  </w:p>
                </w:txbxContent>
              </v:textbox>
              <w10:wrap anchorx="page" anchory="page"/>
            </v:shape>
          </w:pict>
        </mc:Fallback>
      </mc:AlternateContent>
    </w:r>
  </w:p>
  <w:p w14:paraId="244C57B1" w14:textId="77777777" w:rsidR="004F40B3" w:rsidRDefault="004F40B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CC56F" w14:textId="20E9083D" w:rsidR="00181694" w:rsidRDefault="000B0001" w:rsidP="00181694">
    <w:pPr>
      <w:pStyle w:val="Footer"/>
      <w:ind w:left="284" w:hanging="284"/>
    </w:pPr>
    <w:r>
      <w:rPr>
        <w:noProof/>
      </w:rPr>
      <mc:AlternateContent>
        <mc:Choice Requires="wps">
          <w:drawing>
            <wp:anchor distT="0" distB="0" distL="114300" distR="114300" simplePos="0" relativeHeight="251658325" behindDoc="0" locked="0" layoutInCell="0" allowOverlap="1" wp14:anchorId="1DE1C9B6" wp14:editId="3CC2FE73">
              <wp:simplePos x="0" y="0"/>
              <wp:positionH relativeFrom="page">
                <wp:posOffset>0</wp:posOffset>
              </wp:positionH>
              <wp:positionV relativeFrom="page">
                <wp:posOffset>10229215</wp:posOffset>
              </wp:positionV>
              <wp:extent cx="7560945" cy="273050"/>
              <wp:effectExtent l="0" t="0" r="0" b="12700"/>
              <wp:wrapNone/>
              <wp:docPr id="101" name="MSIPCMedc748e7b838315efd02f3bf" descr="{&quot;HashCode&quot;:1862493762,&quot;Height&quot;:842.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718070" w14:textId="71531413" w:rsidR="000B0001" w:rsidRPr="000B0001" w:rsidRDefault="000B0001" w:rsidP="000B0001">
                          <w:pPr>
                            <w:jc w:val="center"/>
                            <w:rPr>
                              <w:rFonts w:ascii="Calibri" w:hAnsi="Calibri" w:cs="Calibri"/>
                              <w:color w:val="000000"/>
                              <w:sz w:val="24"/>
                            </w:rPr>
                          </w:pPr>
                          <w:r w:rsidRPr="000B000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DE1C9B6" id="_x0000_t202" coordsize="21600,21600" o:spt="202" path="m,l,21600r21600,l21600,xe">
              <v:stroke joinstyle="miter"/>
              <v:path gradientshapeok="t" o:connecttype="rect"/>
            </v:shapetype>
            <v:shape id="MSIPCMedc748e7b838315efd02f3bf" o:spid="_x0000_s1084" type="#_x0000_t202" alt="{&quot;HashCode&quot;:1862493762,&quot;Height&quot;:842.0,&quot;Width&quot;:595.0,&quot;Placement&quot;:&quot;Footer&quot;,&quot;Index&quot;:&quot;OddAndEven&quot;,&quot;Section&quot;:3,&quot;Top&quot;:0.0,&quot;Left&quot;:0.0}" style="position:absolute;left:0;text-align:left;margin-left:0;margin-top:805.45pt;width:595.35pt;height:21.5pt;z-index:25165832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DNr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7mwyJbqI64n4Oeem/5WuEQ&#10;D8yHZ+aQa1wJ9Rue8JAasBmcLEpqcD//5o/5SAFGKWlROyX1P/bMCUr0N4Pk3Iyn0yi29IOGe+vd&#10;Dl6zb+4AZTnGF2J5MmNu0IMpHTSvKO9V7IYhZjj2LOl2MO9Cr2R8HlysVikJZWVZeDAby2PpCFqE&#10;9qV7Zc6e8A/I3CMM6mLFOxr63B7u1T6AVImjCHCP5gl3lGSi7vR8oubf/qesyyNf/gI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NewzaxkCAAAsBAAADgAAAAAAAAAAAAAAAAAuAgAAZHJzL2Uyb0RvYy54bWxQSwECLQAU&#10;AAYACAAAACEAEXKnft8AAAALAQAADwAAAAAAAAAAAAAAAABzBAAAZHJzL2Rvd25yZXYueG1sUEsF&#10;BgAAAAAEAAQA8wAAAH8FAAAAAA==&#10;" o:allowincell="f" filled="f" stroked="f" strokeweight=".5pt">
              <v:textbox inset=",0,,0">
                <w:txbxContent>
                  <w:p w14:paraId="26718070" w14:textId="71531413" w:rsidR="000B0001" w:rsidRPr="000B0001" w:rsidRDefault="000B0001" w:rsidP="000B0001">
                    <w:pPr>
                      <w:jc w:val="center"/>
                      <w:rPr>
                        <w:rFonts w:ascii="Calibri" w:hAnsi="Calibri" w:cs="Calibri"/>
                        <w:color w:val="000000"/>
                        <w:sz w:val="24"/>
                      </w:rPr>
                    </w:pPr>
                    <w:r w:rsidRPr="000B0001">
                      <w:rPr>
                        <w:rFonts w:ascii="Calibri" w:hAnsi="Calibri" w:cs="Calibri"/>
                        <w:color w:val="000000"/>
                        <w:sz w:val="24"/>
                      </w:rPr>
                      <w:t>OFFICIAL</w:t>
                    </w:r>
                  </w:p>
                </w:txbxContent>
              </v:textbox>
              <w10:wrap anchorx="page" anchory="page"/>
            </v:shape>
          </w:pict>
        </mc:Fallback>
      </mc:AlternateContent>
    </w:r>
    <w:r w:rsidR="00AD068B">
      <w:rPr>
        <w:noProof/>
      </w:rPr>
      <mc:AlternateContent>
        <mc:Choice Requires="wps">
          <w:drawing>
            <wp:anchor distT="0" distB="0" distL="114300" distR="114300" simplePos="0" relativeHeight="251658291" behindDoc="0" locked="0" layoutInCell="0" allowOverlap="1" wp14:anchorId="7142421C" wp14:editId="2C2A3EDB">
              <wp:simplePos x="0" y="0"/>
              <wp:positionH relativeFrom="page">
                <wp:posOffset>0</wp:posOffset>
              </wp:positionH>
              <wp:positionV relativeFrom="page">
                <wp:posOffset>10229215</wp:posOffset>
              </wp:positionV>
              <wp:extent cx="7560945" cy="273050"/>
              <wp:effectExtent l="0" t="0" r="0" b="12700"/>
              <wp:wrapNone/>
              <wp:docPr id="91" name="Text Box 91" descr="{&quot;HashCode&quot;:1862493762,&quot;Height&quot;:842.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40BB74" w14:textId="553479D6" w:rsidR="00AD068B" w:rsidRPr="00AD068B" w:rsidRDefault="00AD068B" w:rsidP="00AD068B">
                          <w:pPr>
                            <w:jc w:val="center"/>
                            <w:rPr>
                              <w:rFonts w:ascii="Calibri" w:hAnsi="Calibri" w:cs="Calibri"/>
                              <w:color w:val="000000"/>
                              <w:sz w:val="24"/>
                            </w:rPr>
                          </w:pPr>
                          <w:r w:rsidRPr="00AD068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142421C" id="Text Box 91" o:spid="_x0000_s1085" type="#_x0000_t202" alt="{&quot;HashCode&quot;:1862493762,&quot;Height&quot;:842.0,&quot;Width&quot;:595.0,&quot;Placement&quot;:&quot;Footer&quot;,&quot;Index&quot;:&quot;OddAndEven&quot;,&quot;Section&quot;:3,&quot;Top&quot;:0.0,&quot;Left&quot;:0.0}" style="position:absolute;left:0;text-align:left;margin-left:0;margin-top:805.45pt;width:595.35pt;height:21.5pt;z-index:25165829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xWOy4xkCAAAsBAAADgAAAAAAAAAAAAAAAAAuAgAAZHJzL2Uyb0RvYy54bWxQSwECLQAU&#10;AAYACAAAACEAEXKnft8AAAALAQAADwAAAAAAAAAAAAAAAABzBAAAZHJzL2Rvd25yZXYueG1sUEsF&#10;BgAAAAAEAAQA8wAAAH8FAAAAAA==&#10;" o:allowincell="f" filled="f" stroked="f" strokeweight=".5pt">
              <v:textbox inset=",0,,0">
                <w:txbxContent>
                  <w:p w14:paraId="6D40BB74" w14:textId="553479D6" w:rsidR="00AD068B" w:rsidRPr="00AD068B" w:rsidRDefault="00AD068B" w:rsidP="00AD068B">
                    <w:pPr>
                      <w:jc w:val="center"/>
                      <w:rPr>
                        <w:rFonts w:ascii="Calibri" w:hAnsi="Calibri" w:cs="Calibri"/>
                        <w:color w:val="000000"/>
                        <w:sz w:val="24"/>
                      </w:rPr>
                    </w:pPr>
                    <w:r w:rsidRPr="00AD068B">
                      <w:rPr>
                        <w:rFonts w:ascii="Calibri" w:hAnsi="Calibri" w:cs="Calibri"/>
                        <w:color w:val="000000"/>
                        <w:sz w:val="24"/>
                      </w:rPr>
                      <w:t>OFFICIAL</w:t>
                    </w:r>
                  </w:p>
                </w:txbxContent>
              </v:textbox>
              <w10:wrap anchorx="page" anchory="page"/>
            </v:shape>
          </w:pict>
        </mc:Fallback>
      </mc:AlternateContent>
    </w:r>
    <w:r w:rsidR="00C73EC9">
      <w:rPr>
        <w:noProof/>
      </w:rPr>
      <mc:AlternateContent>
        <mc:Choice Requires="wps">
          <w:drawing>
            <wp:anchor distT="0" distB="0" distL="114300" distR="114300" simplePos="0" relativeHeight="251658304" behindDoc="0" locked="0" layoutInCell="0" allowOverlap="1" wp14:anchorId="2A4674D4" wp14:editId="5EFA77F5">
              <wp:simplePos x="0" y="0"/>
              <wp:positionH relativeFrom="page">
                <wp:posOffset>0</wp:posOffset>
              </wp:positionH>
              <wp:positionV relativeFrom="page">
                <wp:posOffset>10229215</wp:posOffset>
              </wp:positionV>
              <wp:extent cx="7560945" cy="273050"/>
              <wp:effectExtent l="0" t="0" r="0" b="12700"/>
              <wp:wrapNone/>
              <wp:docPr id="82" name="Text Box 82" descr="{&quot;HashCode&quot;:1862493762,&quot;Height&quot;:842.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C8FFAA" w14:textId="279E9ED3" w:rsidR="00C73EC9" w:rsidRPr="00C73EC9" w:rsidRDefault="00C73EC9" w:rsidP="00C73EC9">
                          <w:pPr>
                            <w:jc w:val="center"/>
                            <w:rPr>
                              <w:rFonts w:ascii="Calibri" w:hAnsi="Calibri" w:cs="Calibri"/>
                              <w:color w:val="000000"/>
                              <w:sz w:val="24"/>
                            </w:rPr>
                          </w:pPr>
                          <w:r w:rsidRPr="00C73EC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A4674D4" id="Text Box 82" o:spid="_x0000_s1086" type="#_x0000_t202" alt="{&quot;HashCode&quot;:1862493762,&quot;Height&quot;:842.0,&quot;Width&quot;:595.0,&quot;Placement&quot;:&quot;Footer&quot;,&quot;Index&quot;:&quot;OddAndEven&quot;,&quot;Section&quot;:3,&quot;Top&quot;:0.0,&quot;Left&quot;:0.0}" style="position:absolute;left:0;text-align:left;margin-left:0;margin-top:805.45pt;width:595.35pt;height:21.5pt;z-index:2516583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v5xGQIAACw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kdPZzbDIDooT7meho94Zvq5w&#10;iA1z/plZ5BpXQv36JzykAmwGvUVJCfbX3/whHynAKCUNaien7ueBWUGJ+q6RnNvxdBrEFn/QsG+9&#10;u8GrD/U9oCzH+EIMj2bI9WowpYX6FeW9Ct0wxDTHnjndDea975SMz4OL1SomoawM8xu9NTyUDqAF&#10;aF/aV2ZNj79H5h5hUBfLPtDQ5XZwrw4eZBU5CgB3aPa4oyQjdf3zCZp/+x+zLo98+Rs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kar+cRkCAAAsBAAADgAAAAAAAAAAAAAAAAAuAgAAZHJzL2Uyb0RvYy54bWxQSwECLQAU&#10;AAYACAAAACEAEXKnft8AAAALAQAADwAAAAAAAAAAAAAAAABzBAAAZHJzL2Rvd25yZXYueG1sUEsF&#10;BgAAAAAEAAQA8wAAAH8FAAAAAA==&#10;" o:allowincell="f" filled="f" stroked="f" strokeweight=".5pt">
              <v:textbox inset=",0,,0">
                <w:txbxContent>
                  <w:p w14:paraId="1EC8FFAA" w14:textId="279E9ED3" w:rsidR="00C73EC9" w:rsidRPr="00C73EC9" w:rsidRDefault="00C73EC9" w:rsidP="00C73EC9">
                    <w:pPr>
                      <w:jc w:val="center"/>
                      <w:rPr>
                        <w:rFonts w:ascii="Calibri" w:hAnsi="Calibri" w:cs="Calibri"/>
                        <w:color w:val="000000"/>
                        <w:sz w:val="24"/>
                      </w:rPr>
                    </w:pPr>
                    <w:r w:rsidRPr="00C73EC9">
                      <w:rPr>
                        <w:rFonts w:ascii="Calibri" w:hAnsi="Calibri" w:cs="Calibri"/>
                        <w:color w:val="000000"/>
                        <w:sz w:val="24"/>
                      </w:rPr>
                      <w:t>OFFICIAL</w:t>
                    </w:r>
                  </w:p>
                </w:txbxContent>
              </v:textbox>
              <w10:wrap anchorx="page" anchory="page"/>
            </v:shape>
          </w:pict>
        </mc:Fallback>
      </mc:AlternateContent>
    </w:r>
    <w:r w:rsidR="00BC42D9">
      <w:rPr>
        <w:noProof/>
      </w:rPr>
      <mc:AlternateContent>
        <mc:Choice Requires="wps">
          <w:drawing>
            <wp:anchor distT="0" distB="0" distL="114300" distR="114300" simplePos="0" relativeHeight="251658298" behindDoc="0" locked="0" layoutInCell="0" allowOverlap="1" wp14:anchorId="6694796E" wp14:editId="50BEF987">
              <wp:simplePos x="0" y="0"/>
              <wp:positionH relativeFrom="page">
                <wp:posOffset>0</wp:posOffset>
              </wp:positionH>
              <wp:positionV relativeFrom="page">
                <wp:posOffset>10229215</wp:posOffset>
              </wp:positionV>
              <wp:extent cx="7560945" cy="273050"/>
              <wp:effectExtent l="0" t="0" r="0" b="12700"/>
              <wp:wrapNone/>
              <wp:docPr id="73" name="Text Box 73" descr="{&quot;HashCode&quot;:1862493762,&quot;Height&quot;:842.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4A35C6" w14:textId="4ABCF029" w:rsidR="00BC42D9" w:rsidRPr="00BC42D9" w:rsidRDefault="00BC42D9" w:rsidP="00BC42D9">
                          <w:pPr>
                            <w:jc w:val="center"/>
                            <w:rPr>
                              <w:rFonts w:ascii="Calibri" w:hAnsi="Calibri" w:cs="Calibri"/>
                              <w:color w:val="000000"/>
                              <w:sz w:val="24"/>
                            </w:rPr>
                          </w:pPr>
                          <w:r w:rsidRPr="00BC42D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694796E" id="Text Box 73" o:spid="_x0000_s1087" type="#_x0000_t202" alt="{&quot;HashCode&quot;:1862493762,&quot;Height&quot;:842.0,&quot;Width&quot;:595.0,&quot;Placement&quot;:&quot;Footer&quot;,&quot;Index&quot;:&quot;OddAndEven&quot;,&quot;Section&quot;:3,&quot;Top&quot;:0.0,&quot;Left&quot;:0.0}" style="position:absolute;left:0;text-align:left;margin-left:0;margin-top:805.45pt;width:595.35pt;height:21.5pt;z-index:25165829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YSV/+RkCAAAsBAAADgAAAAAAAAAAAAAAAAAuAgAAZHJzL2Uyb0RvYy54bWxQSwECLQAU&#10;AAYACAAAACEAEXKnft8AAAALAQAADwAAAAAAAAAAAAAAAABzBAAAZHJzL2Rvd25yZXYueG1sUEsF&#10;BgAAAAAEAAQA8wAAAH8FAAAAAA==&#10;" o:allowincell="f" filled="f" stroked="f" strokeweight=".5pt">
              <v:textbox inset=",0,,0">
                <w:txbxContent>
                  <w:p w14:paraId="174A35C6" w14:textId="4ABCF029" w:rsidR="00BC42D9" w:rsidRPr="00BC42D9" w:rsidRDefault="00BC42D9" w:rsidP="00BC42D9">
                    <w:pPr>
                      <w:jc w:val="center"/>
                      <w:rPr>
                        <w:rFonts w:ascii="Calibri" w:hAnsi="Calibri" w:cs="Calibri"/>
                        <w:color w:val="000000"/>
                        <w:sz w:val="24"/>
                      </w:rPr>
                    </w:pPr>
                    <w:r w:rsidRPr="00BC42D9">
                      <w:rPr>
                        <w:rFonts w:ascii="Calibri" w:hAnsi="Calibri" w:cs="Calibri"/>
                        <w:color w:val="000000"/>
                        <w:sz w:val="24"/>
                      </w:rPr>
                      <w:t>OFFICIAL</w:t>
                    </w:r>
                  </w:p>
                </w:txbxContent>
              </v:textbox>
              <w10:wrap anchorx="page" anchory="page"/>
            </v:shape>
          </w:pict>
        </mc:Fallback>
      </mc:AlternateContent>
    </w:r>
    <w:r w:rsidR="00621A9F">
      <w:rPr>
        <w:noProof/>
      </w:rPr>
      <mc:AlternateContent>
        <mc:Choice Requires="wps">
          <w:drawing>
            <wp:anchor distT="0" distB="0" distL="114300" distR="114300" simplePos="0" relativeHeight="251658293" behindDoc="0" locked="0" layoutInCell="0" allowOverlap="1" wp14:anchorId="2B45E933" wp14:editId="0AEAB46E">
              <wp:simplePos x="0" y="0"/>
              <wp:positionH relativeFrom="page">
                <wp:posOffset>0</wp:posOffset>
              </wp:positionH>
              <wp:positionV relativeFrom="page">
                <wp:posOffset>10229215</wp:posOffset>
              </wp:positionV>
              <wp:extent cx="7560945" cy="273050"/>
              <wp:effectExtent l="0" t="0" r="0" b="12700"/>
              <wp:wrapNone/>
              <wp:docPr id="63" name="Text Box 63" descr="{&quot;HashCode&quot;:1862493762,&quot;Height&quot;:842.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1123E9" w14:textId="1440AEDB" w:rsidR="00621A9F" w:rsidRPr="00621A9F" w:rsidRDefault="00621A9F" w:rsidP="00621A9F">
                          <w:pPr>
                            <w:jc w:val="center"/>
                            <w:rPr>
                              <w:rFonts w:ascii="Calibri" w:hAnsi="Calibri" w:cs="Calibri"/>
                              <w:color w:val="000000"/>
                              <w:sz w:val="24"/>
                            </w:rPr>
                          </w:pPr>
                          <w:r w:rsidRPr="00621A9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B45E933" id="Text Box 63" o:spid="_x0000_s1088" type="#_x0000_t202" alt="{&quot;HashCode&quot;:1862493762,&quot;Height&quot;:842.0,&quot;Width&quot;:595.0,&quot;Placement&quot;:&quot;Footer&quot;,&quot;Index&quot;:&quot;OddAndEven&quot;,&quot;Section&quot;:3,&quot;Top&quot;:0.0,&quot;Left&quot;:0.0}" style="position:absolute;left:0;text-align:left;margin-left:0;margin-top:805.45pt;width:595.35pt;height:21.5pt;z-index:25165829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" o:allowincell="f" filled="f" stroked="f" strokeweight=".5pt">
              <v:textbox inset=",0,,0">
                <w:txbxContent>
                  <w:p w14:paraId="4C1123E9" w14:textId="1440AEDB" w:rsidR="00621A9F" w:rsidRPr="00621A9F" w:rsidRDefault="00621A9F" w:rsidP="00621A9F">
                    <w:pPr>
                      <w:jc w:val="center"/>
                      <w:rPr>
                        <w:rFonts w:ascii="Calibri" w:hAnsi="Calibri" w:cs="Calibri"/>
                        <w:color w:val="000000"/>
                        <w:sz w:val="24"/>
                      </w:rPr>
                    </w:pPr>
                    <w:r w:rsidRPr="00621A9F">
                      <w:rPr>
                        <w:rFonts w:ascii="Calibri" w:hAnsi="Calibri" w:cs="Calibri"/>
                        <w:color w:val="000000"/>
                        <w:sz w:val="24"/>
                      </w:rPr>
                      <w:t>OFFICIAL</w:t>
                    </w:r>
                  </w:p>
                </w:txbxContent>
              </v:textbox>
              <w10:wrap anchorx="page" anchory="page"/>
            </v:shape>
          </w:pict>
        </mc:Fallback>
      </mc:AlternateContent>
    </w:r>
    <w:r w:rsidR="0021640E">
      <w:rPr>
        <w:noProof/>
      </w:rPr>
      <mc:AlternateContent>
        <mc:Choice Requires="wps">
          <w:drawing>
            <wp:anchor distT="0" distB="0" distL="114300" distR="114300" simplePos="0" relativeHeight="251658283" behindDoc="0" locked="0" layoutInCell="0" allowOverlap="1" wp14:anchorId="6548B241" wp14:editId="67F73F0D">
              <wp:simplePos x="0" y="0"/>
              <wp:positionH relativeFrom="page">
                <wp:posOffset>0</wp:posOffset>
              </wp:positionH>
              <wp:positionV relativeFrom="page">
                <wp:posOffset>10229215</wp:posOffset>
              </wp:positionV>
              <wp:extent cx="7560945" cy="273050"/>
              <wp:effectExtent l="0" t="0" r="0" b="12700"/>
              <wp:wrapNone/>
              <wp:docPr id="54" name="Text Box 54" descr="{&quot;HashCode&quot;:1862493762,&quot;Height&quot;:842.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206FA6" w14:textId="0EDD614D" w:rsidR="0021640E" w:rsidRPr="0021640E" w:rsidRDefault="0021640E" w:rsidP="0021640E">
                          <w:pPr>
                            <w:jc w:val="center"/>
                            <w:rPr>
                              <w:rFonts w:ascii="Calibri" w:hAnsi="Calibri" w:cs="Calibri"/>
                              <w:color w:val="000000"/>
                              <w:sz w:val="24"/>
                            </w:rPr>
                          </w:pPr>
                          <w:r w:rsidRPr="0021640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548B241" id="Text Box 54" o:spid="_x0000_s1089" type="#_x0000_t202" alt="{&quot;HashCode&quot;:1862493762,&quot;Height&quot;:842.0,&quot;Width&quot;:595.0,&quot;Placement&quot;:&quot;Footer&quot;,&quot;Index&quot;:&quot;OddAndEven&quot;,&quot;Section&quot;:3,&quot;Top&quot;:0.0,&quot;Left&quot;:0.0}" style="position:absolute;left:0;text-align:left;margin-left:0;margin-top:805.45pt;width:595.35pt;height:21.5pt;z-index:25165828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T3Xt6GAIAACwEAAAOAAAAAAAAAAAAAAAAAC4CAABkcnMvZTJvRG9jLnhtbFBLAQItABQA&#10;BgAIAAAAIQARcqd+3wAAAAsBAAAPAAAAAAAAAAAAAAAAAHIEAABkcnMvZG93bnJldi54bWxQSwUG&#10;AAAAAAQABADzAAAAfgUAAAAA&#10;" o:allowincell="f" filled="f" stroked="f" strokeweight=".5pt">
              <v:textbox inset=",0,,0">
                <w:txbxContent>
                  <w:p w14:paraId="79206FA6" w14:textId="0EDD614D" w:rsidR="0021640E" w:rsidRPr="0021640E" w:rsidRDefault="0021640E" w:rsidP="0021640E">
                    <w:pPr>
                      <w:jc w:val="center"/>
                      <w:rPr>
                        <w:rFonts w:ascii="Calibri" w:hAnsi="Calibri" w:cs="Calibri"/>
                        <w:color w:val="000000"/>
                        <w:sz w:val="24"/>
                      </w:rPr>
                    </w:pPr>
                    <w:r w:rsidRPr="0021640E">
                      <w:rPr>
                        <w:rFonts w:ascii="Calibri" w:hAnsi="Calibri" w:cs="Calibri"/>
                        <w:color w:val="000000"/>
                        <w:sz w:val="24"/>
                      </w:rPr>
                      <w:t>OFFICIAL</w:t>
                    </w:r>
                  </w:p>
                </w:txbxContent>
              </v:textbox>
              <w10:wrap anchorx="page" anchory="page"/>
            </v:shape>
          </w:pict>
        </mc:Fallback>
      </mc:AlternateContent>
    </w:r>
    <w:r w:rsidR="00A00ACC">
      <w:rPr>
        <w:noProof/>
      </w:rPr>
      <mc:AlternateContent>
        <mc:Choice Requires="wps">
          <w:drawing>
            <wp:anchor distT="0" distB="0" distL="114300" distR="114300" simplePos="0" relativeHeight="251658268" behindDoc="0" locked="0" layoutInCell="0" allowOverlap="1" wp14:anchorId="53FB8460" wp14:editId="4DE52207">
              <wp:simplePos x="0" y="0"/>
              <wp:positionH relativeFrom="page">
                <wp:posOffset>0</wp:posOffset>
              </wp:positionH>
              <wp:positionV relativeFrom="page">
                <wp:posOffset>10229215</wp:posOffset>
              </wp:positionV>
              <wp:extent cx="7560945" cy="273050"/>
              <wp:effectExtent l="0" t="0" r="0" b="12700"/>
              <wp:wrapNone/>
              <wp:docPr id="42" name="Text Box 42" descr="{&quot;HashCode&quot;:1862493762,&quot;Height&quot;:842.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84E307" w14:textId="48E95529" w:rsidR="00A00ACC" w:rsidRPr="00A00ACC" w:rsidRDefault="00A00ACC" w:rsidP="00A00ACC">
                          <w:pPr>
                            <w:jc w:val="center"/>
                            <w:rPr>
                              <w:rFonts w:ascii="Calibri" w:hAnsi="Calibri" w:cs="Calibri"/>
                              <w:color w:val="000000"/>
                              <w:sz w:val="24"/>
                            </w:rPr>
                          </w:pPr>
                          <w:r w:rsidRPr="00A00AC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3FB8460" id="Text Box 42" o:spid="_x0000_s1090" type="#_x0000_t202" alt="{&quot;HashCode&quot;:1862493762,&quot;Height&quot;:842.0,&quot;Width&quot;:595.0,&quot;Placement&quot;:&quot;Footer&quot;,&quot;Index&quot;:&quot;OddAndEven&quot;,&quot;Section&quot;:3,&quot;Top&quot;:0.0,&quot;Left&quot;:0.0}" style="position:absolute;left:0;text-align:left;margin-left:0;margin-top:805.45pt;width:595.35pt;height:21.5pt;z-index:2516582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4g4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AZFtlCdcT9HPTUe8vXCod4&#10;YD48M4dc40qo3/CEh9SAzeBkUVKD+/k3f8xHCjBKSYvaKan/sWdOUKK/GSTnZjydRrGlHzTcW+92&#10;8Jp9cwcoyzG+EMuTGXODHkzpoHlFea9iNwwxw7FnSbeDeRd6JePz4GK1SkkoK8vCg9lYHktH0CK0&#10;L90rc/aEf0DmHmFQFyve0dDn9nCv9gGkShxFgHs0T7ijJBN1p+cTNf/2P2VdHvnyF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wkuIOBkCAAAsBAAADgAAAAAAAAAAAAAAAAAuAgAAZHJzL2Uyb0RvYy54bWxQSwECLQAU&#10;AAYACAAAACEAEXKnft8AAAALAQAADwAAAAAAAAAAAAAAAABzBAAAZHJzL2Rvd25yZXYueG1sUEsF&#10;BgAAAAAEAAQA8wAAAH8FAAAAAA==&#10;" o:allowincell="f" filled="f" stroked="f" strokeweight=".5pt">
              <v:textbox inset=",0,,0">
                <w:txbxContent>
                  <w:p w14:paraId="0084E307" w14:textId="48E95529" w:rsidR="00A00ACC" w:rsidRPr="00A00ACC" w:rsidRDefault="00A00ACC" w:rsidP="00A00ACC">
                    <w:pPr>
                      <w:jc w:val="center"/>
                      <w:rPr>
                        <w:rFonts w:ascii="Calibri" w:hAnsi="Calibri" w:cs="Calibri"/>
                        <w:color w:val="000000"/>
                        <w:sz w:val="24"/>
                      </w:rPr>
                    </w:pPr>
                    <w:r w:rsidRPr="00A00ACC">
                      <w:rPr>
                        <w:rFonts w:ascii="Calibri" w:hAnsi="Calibri" w:cs="Calibri"/>
                        <w:color w:val="000000"/>
                        <w:sz w:val="24"/>
                      </w:rPr>
                      <w:t>OFFICIAL</w:t>
                    </w:r>
                  </w:p>
                </w:txbxContent>
              </v:textbox>
              <w10:wrap anchorx="page" anchory="page"/>
            </v:shape>
          </w:pict>
        </mc:Fallback>
      </mc:AlternateContent>
    </w:r>
    <w:r w:rsidR="00043A07">
      <w:rPr>
        <w:noProof/>
      </w:rPr>
      <mc:AlternateContent>
        <mc:Choice Requires="wps">
          <w:drawing>
            <wp:anchor distT="0" distB="0" distL="114300" distR="114300" simplePos="0" relativeHeight="251658263" behindDoc="0" locked="0" layoutInCell="0" allowOverlap="1" wp14:anchorId="28DA5E19" wp14:editId="3717B521">
              <wp:simplePos x="0" y="0"/>
              <wp:positionH relativeFrom="page">
                <wp:posOffset>0</wp:posOffset>
              </wp:positionH>
              <wp:positionV relativeFrom="page">
                <wp:posOffset>10229215</wp:posOffset>
              </wp:positionV>
              <wp:extent cx="7560945" cy="273050"/>
              <wp:effectExtent l="0" t="0" r="0" b="12700"/>
              <wp:wrapNone/>
              <wp:docPr id="32" name="Text Box 32" descr="{&quot;HashCode&quot;:1862493762,&quot;Height&quot;:842.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8AB02B" w14:textId="2AA32F76" w:rsidR="00043A07" w:rsidRPr="00043A07" w:rsidRDefault="00043A07" w:rsidP="00043A07">
                          <w:pPr>
                            <w:jc w:val="center"/>
                            <w:rPr>
                              <w:rFonts w:ascii="Calibri" w:hAnsi="Calibri" w:cs="Calibri"/>
                              <w:color w:val="000000"/>
                              <w:sz w:val="24"/>
                            </w:rPr>
                          </w:pPr>
                          <w:r w:rsidRPr="00043A0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8DA5E19" id="Text Box 32" o:spid="_x0000_s1091" type="#_x0000_t202" alt="{&quot;HashCode&quot;:1862493762,&quot;Height&quot;:842.0,&quot;Width&quot;:595.0,&quot;Placement&quot;:&quot;Footer&quot;,&quot;Index&quot;:&quot;OddAndEven&quot;,&quot;Section&quot;:3,&quot;Top&quot;:0.0,&quot;Left&quot;:0.0}" style="position:absolute;left:0;text-align:left;margin-left:0;margin-top:805.45pt;width:595.35pt;height:21.5pt;z-index:25165826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mwGA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eGFYZAvVEfdz0FPvLV8rHOKB&#10;+fDMHHKNK6F+wxMeUgM2g5NFSQ3u59/8MR8pwCglLWqnpP7HnjlBif5mkJyb8XQaxZZ+0HBvvdvB&#10;a/bNHaAsx/hCLE9mzA16MKWD5hXlvYrdMMQMx54l3Q7mXeiVjM+Di9UqJaGsLAsPZmN5LB1Bi9C+&#10;dK/M2RP+AZl7hEFdrHhHQ5/bw73aB5AqcRQB7tE84Y6STNSdnk/U/Nv/lHV55M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yxAmwGAIAACwEAAAOAAAAAAAAAAAAAAAAAC4CAABkcnMvZTJvRG9jLnhtbFBLAQItABQA&#10;BgAIAAAAIQARcqd+3wAAAAsBAAAPAAAAAAAAAAAAAAAAAHIEAABkcnMvZG93bnJldi54bWxQSwUG&#10;AAAAAAQABADzAAAAfgUAAAAA&#10;" o:allowincell="f" filled="f" stroked="f" strokeweight=".5pt">
              <v:textbox inset=",0,,0">
                <w:txbxContent>
                  <w:p w14:paraId="6A8AB02B" w14:textId="2AA32F76" w:rsidR="00043A07" w:rsidRPr="00043A07" w:rsidRDefault="00043A07" w:rsidP="00043A07">
                    <w:pPr>
                      <w:jc w:val="center"/>
                      <w:rPr>
                        <w:rFonts w:ascii="Calibri" w:hAnsi="Calibri" w:cs="Calibri"/>
                        <w:color w:val="000000"/>
                        <w:sz w:val="24"/>
                      </w:rPr>
                    </w:pPr>
                    <w:r w:rsidRPr="00043A07">
                      <w:rPr>
                        <w:rFonts w:ascii="Calibri" w:hAnsi="Calibri" w:cs="Calibri"/>
                        <w:color w:val="000000"/>
                        <w:sz w:val="24"/>
                      </w:rPr>
                      <w:t>OFFICIAL</w:t>
                    </w:r>
                  </w:p>
                </w:txbxContent>
              </v:textbox>
              <w10:wrap anchorx="page" anchory="page"/>
            </v:shape>
          </w:pict>
        </mc:Fallback>
      </mc:AlternateContent>
    </w:r>
    <w:r w:rsidR="00AA5B0A">
      <w:rPr>
        <w:noProof/>
      </w:rPr>
      <mc:AlternateContent>
        <mc:Choice Requires="wps">
          <w:drawing>
            <wp:anchor distT="0" distB="0" distL="114300" distR="114300" simplePos="0" relativeHeight="251658258" behindDoc="0" locked="0" layoutInCell="0" allowOverlap="1" wp14:anchorId="7E1AA951" wp14:editId="42DF904E">
              <wp:simplePos x="0" y="0"/>
              <wp:positionH relativeFrom="page">
                <wp:posOffset>0</wp:posOffset>
              </wp:positionH>
              <wp:positionV relativeFrom="page">
                <wp:posOffset>10229215</wp:posOffset>
              </wp:positionV>
              <wp:extent cx="7560945" cy="273050"/>
              <wp:effectExtent l="0" t="0" r="0" b="12700"/>
              <wp:wrapNone/>
              <wp:docPr id="24" name="Text Box 24" descr="{&quot;HashCode&quot;:1862493762,&quot;Height&quot;:842.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940129" w14:textId="616D6D15" w:rsidR="00AA5B0A" w:rsidRPr="00AA5B0A" w:rsidRDefault="00AA5B0A" w:rsidP="00AA5B0A">
                          <w:pPr>
                            <w:jc w:val="center"/>
                            <w:rPr>
                              <w:rFonts w:ascii="Calibri" w:hAnsi="Calibri" w:cs="Calibri"/>
                              <w:color w:val="000000"/>
                              <w:sz w:val="24"/>
                            </w:rPr>
                          </w:pPr>
                          <w:r w:rsidRPr="00AA5B0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E1AA951" id="Text Box 24" o:spid="_x0000_s1092" type="#_x0000_t202" alt="{&quot;HashCode&quot;:1862493762,&quot;Height&quot;:842.0,&quot;Width&quot;:595.0,&quot;Placement&quot;:&quot;Footer&quot;,&quot;Index&quot;:&quot;OddAndEven&quot;,&quot;Section&quot;:3,&quot;Top&quot;:0.0,&quot;Left&quot;:0.0}" style="position:absolute;left:0;text-align:left;margin-left:0;margin-top:805.45pt;width:595.35pt;height:21.5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2+9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AdFtlCdcT9HPTUe8vXCod4&#10;YD48M4dc40qo3/CEh9SAzeBkUVKD+/k3f8xHCjBKSYvaKan/sWdOUKK/GSTnZjydRrGlHzTcW+92&#10;8Jp9cwcoyzG+EMuTGXODHkzpoHlFea9iNwwxw7FnSbeDeRd6JePz4GK1SkkoK8vCg9lYHktH0CK0&#10;L90rc/aEf0DmHmFQFyve0dDn9nCv9gGkShxFgHs0T7ijJBN1p+cTNf/2P2VdHvnyF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YGdvvRkCAAAsBAAADgAAAAAAAAAAAAAAAAAuAgAAZHJzL2Uyb0RvYy54bWxQSwECLQAU&#10;AAYACAAAACEAEXKnft8AAAALAQAADwAAAAAAAAAAAAAAAABzBAAAZHJzL2Rvd25yZXYueG1sUEsF&#10;BgAAAAAEAAQA8wAAAH8FAAAAAA==&#10;" o:allowincell="f" filled="f" stroked="f" strokeweight=".5pt">
              <v:textbox inset=",0,,0">
                <w:txbxContent>
                  <w:p w14:paraId="76940129" w14:textId="616D6D15" w:rsidR="00AA5B0A" w:rsidRPr="00AA5B0A" w:rsidRDefault="00AA5B0A" w:rsidP="00AA5B0A">
                    <w:pPr>
                      <w:jc w:val="center"/>
                      <w:rPr>
                        <w:rFonts w:ascii="Calibri" w:hAnsi="Calibri" w:cs="Calibri"/>
                        <w:color w:val="000000"/>
                        <w:sz w:val="24"/>
                      </w:rPr>
                    </w:pPr>
                    <w:r w:rsidRPr="00AA5B0A">
                      <w:rPr>
                        <w:rFonts w:ascii="Calibri" w:hAnsi="Calibri" w:cs="Calibri"/>
                        <w:color w:val="000000"/>
                        <w:sz w:val="24"/>
                      </w:rPr>
                      <w:t>OFFICIAL</w:t>
                    </w:r>
                  </w:p>
                </w:txbxContent>
              </v:textbox>
              <w10:wrap anchorx="page" anchory="page"/>
            </v:shape>
          </w:pict>
        </mc:Fallback>
      </mc:AlternateContent>
    </w:r>
    <w:r w:rsidR="004B7023">
      <w:rPr>
        <w:noProof/>
      </w:rPr>
      <mc:AlternateContent>
        <mc:Choice Requires="wps">
          <w:drawing>
            <wp:anchor distT="0" distB="0" distL="114300" distR="114300" simplePos="0" relativeHeight="251658256" behindDoc="0" locked="0" layoutInCell="0" allowOverlap="1" wp14:anchorId="6A77E05B" wp14:editId="19F1C4A9">
              <wp:simplePos x="0" y="0"/>
              <wp:positionH relativeFrom="page">
                <wp:posOffset>0</wp:posOffset>
              </wp:positionH>
              <wp:positionV relativeFrom="page">
                <wp:posOffset>10229850</wp:posOffset>
              </wp:positionV>
              <wp:extent cx="7560945" cy="273050"/>
              <wp:effectExtent l="0" t="0" r="0" b="12700"/>
              <wp:wrapNone/>
              <wp:docPr id="26" name="Text Box 26" descr="{&quot;HashCode&quot;:1862493762,&quot;Height&quot;:842.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88E03D" w14:textId="68166803" w:rsidR="004B7023" w:rsidRPr="00D569E4" w:rsidRDefault="00D569E4" w:rsidP="00D569E4">
                          <w:pPr>
                            <w:jc w:val="center"/>
                            <w:rPr>
                              <w:rFonts w:ascii="Calibri" w:hAnsi="Calibri" w:cs="Calibri"/>
                              <w:color w:val="000000"/>
                              <w:sz w:val="24"/>
                            </w:rPr>
                          </w:pPr>
                          <w:r w:rsidRPr="00D569E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A77E05B" id="Text Box 26" o:spid="_x0000_s1093" type="#_x0000_t202" alt="{&quot;HashCode&quot;:1862493762,&quot;Height&quot;:842.0,&quot;Width&quot;:595.0,&quot;Placement&quot;:&quot;Footer&quot;,&quot;Index&quot;:&quot;OddAndEven&quot;,&quot;Section&quot;:4,&quot;Top&quot;:0.0,&quot;Left&quot;:0.0}" style="position:absolute;left:0;text-align:left;margin-left:0;margin-top:805.5pt;width:595.35pt;height:21.5pt;z-index:2516582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O41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" o:allowincell="f" filled="f" stroked="f" strokeweight=".5pt">
              <v:textbox inset=",0,,0">
                <w:txbxContent>
                  <w:p w14:paraId="2B88E03D" w14:textId="68166803" w:rsidR="004B7023" w:rsidRPr="00D569E4" w:rsidRDefault="00D569E4" w:rsidP="00D569E4">
                    <w:pPr>
                      <w:jc w:val="center"/>
                      <w:rPr>
                        <w:rFonts w:ascii="Calibri" w:hAnsi="Calibri" w:cs="Calibri"/>
                        <w:color w:val="000000"/>
                        <w:sz w:val="24"/>
                      </w:rPr>
                    </w:pPr>
                    <w:r w:rsidRPr="00D569E4">
                      <w:rPr>
                        <w:rFonts w:ascii="Calibri" w:hAnsi="Calibri" w:cs="Calibri"/>
                        <w:color w:val="000000"/>
                        <w:sz w:val="24"/>
                      </w:rPr>
                      <w:t>OFFICIAL</w:t>
                    </w:r>
                  </w:p>
                </w:txbxContent>
              </v:textbox>
              <w10:wrap anchorx="page" anchory="page"/>
            </v:shape>
          </w:pict>
        </mc:Fallback>
      </mc:AlternateContent>
    </w:r>
    <w:sdt>
      <w:sdtPr>
        <w:id w:val="-166099846"/>
        <w:docPartObj>
          <w:docPartGallery w:val="Page Numbers (Bottom of Page)"/>
          <w:docPartUnique/>
        </w:docPartObj>
      </w:sdtPr>
      <w:sdtEndPr>
        <w:rPr>
          <w:noProof/>
        </w:rPr>
      </w:sdtEndPr>
      <w:sdtContent>
        <w:r w:rsidR="00181694" w:rsidRPr="00181694">
          <w:rPr>
            <w:b/>
            <w:bCs/>
          </w:rPr>
          <w:fldChar w:fldCharType="begin"/>
        </w:r>
        <w:r w:rsidR="00181694" w:rsidRPr="00181694">
          <w:rPr>
            <w:b/>
            <w:bCs/>
          </w:rPr>
          <w:instrText xml:space="preserve"> PAGE   \* MERGEFORMAT </w:instrText>
        </w:r>
        <w:r w:rsidR="00181694" w:rsidRPr="00181694">
          <w:rPr>
            <w:b/>
            <w:bCs/>
          </w:rPr>
          <w:fldChar w:fldCharType="separate"/>
        </w:r>
        <w:r w:rsidR="00181694" w:rsidRPr="00181694">
          <w:rPr>
            <w:b/>
            <w:bCs/>
            <w:noProof/>
          </w:rPr>
          <w:t>2</w:t>
        </w:r>
        <w:r w:rsidR="00181694" w:rsidRPr="00181694">
          <w:rPr>
            <w:b/>
            <w:bCs/>
            <w:noProof/>
          </w:rPr>
          <w:fldChar w:fldCharType="end"/>
        </w:r>
      </w:sdtContent>
    </w:sdt>
    <w:r w:rsidR="00181694">
      <w:rPr>
        <w:noProof/>
      </w:rPr>
      <w:tab/>
    </w:r>
    <w:r w:rsidR="00B75F82">
      <w:rPr>
        <w:b/>
        <w:bCs/>
        <w:color w:val="201547" w:themeColor="text2"/>
      </w:rPr>
      <w:t>Disaster</w:t>
    </w:r>
    <w:r w:rsidR="00F207EC">
      <w:rPr>
        <w:b/>
        <w:bCs/>
        <w:color w:val="201547" w:themeColor="text2"/>
      </w:rPr>
      <w:t xml:space="preserve"> Recovery Heritage </w:t>
    </w:r>
    <w:r w:rsidR="008B2E0C">
      <w:rPr>
        <w:b/>
        <w:bCs/>
        <w:color w:val="201547" w:themeColor="text2"/>
      </w:rPr>
      <w:t xml:space="preserve">Grants Application </w:t>
    </w:r>
    <w:r w:rsidR="00F207EC">
      <w:rPr>
        <w:b/>
        <w:bCs/>
        <w:color w:val="201547" w:themeColor="text2"/>
      </w:rPr>
      <w:t xml:space="preserve">Guidelines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94E258" w14:textId="6DC3F9E5" w:rsidR="00181694" w:rsidRPr="00181694" w:rsidRDefault="000B0001" w:rsidP="00181694">
    <w:pPr>
      <w:pStyle w:val="FooterOdd"/>
      <w:rPr>
        <w:color w:val="201547" w:themeColor="text2"/>
      </w:rPr>
    </w:pPr>
    <w:r>
      <w:rPr>
        <w:b/>
        <w:bCs/>
        <w:noProof/>
        <w:color w:val="201547" w:themeColor="text2"/>
      </w:rPr>
      <mc:AlternateContent>
        <mc:Choice Requires="wps">
          <w:drawing>
            <wp:anchor distT="0" distB="0" distL="114300" distR="114300" simplePos="0" relativeHeight="251658323" behindDoc="0" locked="0" layoutInCell="0" allowOverlap="1" wp14:anchorId="1256AB93" wp14:editId="7B585E07">
              <wp:simplePos x="0" y="0"/>
              <wp:positionH relativeFrom="page">
                <wp:posOffset>0</wp:posOffset>
              </wp:positionH>
              <wp:positionV relativeFrom="page">
                <wp:posOffset>10229215</wp:posOffset>
              </wp:positionV>
              <wp:extent cx="7560945" cy="273050"/>
              <wp:effectExtent l="0" t="0" r="0" b="12700"/>
              <wp:wrapNone/>
              <wp:docPr id="99" name="MSIPCMb2e9408d8e22eb99aeeea088" descr="{&quot;HashCode&quot;:186249376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AB44E0" w14:textId="1191DD8B" w:rsidR="000B0001" w:rsidRPr="000B0001" w:rsidRDefault="000B0001" w:rsidP="000B0001">
                          <w:pPr>
                            <w:jc w:val="center"/>
                            <w:rPr>
                              <w:rFonts w:ascii="Calibri" w:hAnsi="Calibri" w:cs="Calibri"/>
                              <w:color w:val="000000"/>
                              <w:sz w:val="24"/>
                            </w:rPr>
                          </w:pPr>
                          <w:r w:rsidRPr="000B000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256AB93" id="_x0000_t202" coordsize="21600,21600" o:spt="202" path="m,l,21600r21600,l21600,xe">
              <v:stroke joinstyle="miter"/>
              <v:path gradientshapeok="t" o:connecttype="rect"/>
            </v:shapetype>
            <v:shape id="MSIPCMb2e9408d8e22eb99aeeea088" o:spid="_x0000_s1094" type="#_x0000_t202" alt="{&quot;HashCode&quot;:1862493762,&quot;Height&quot;:842.0,&quot;Width&quot;:595.0,&quot;Placement&quot;:&quot;Footer&quot;,&quot;Index&quot;:&quot;Primary&quot;,&quot;Section&quot;:3,&quot;Top&quot;:0.0,&quot;Left&quot;:0.0}" style="position:absolute;left:0;text-align:left;margin-left:0;margin-top:805.45pt;width:595.35pt;height:21.5pt;z-index:25165832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13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AfFtlCdcT9HPTUe8vXCod4&#10;YD48M4dc40qo3/CEh9SAzeBkUVKD+/k3f8xHCjBKSYvaKan/sWdOUKK/GSTnZjydRrGlHzTcW+92&#10;8Jp9cwcoyzG+EMuTGXODHkzpoHlFea9iNwwxw7FnSbeDeRd6JePz4GK1SkkoK8vCg9lYHktH0CK0&#10;L90rc/aEf0DmHmFQFyve0dDn9nCv9gGkShxFgHs0T7ijJBN1p+cTNf/2P2VdHvnyF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wX4ddxkCAAAsBAAADgAAAAAAAAAAAAAAAAAuAgAAZHJzL2Uyb0RvYy54bWxQSwECLQAU&#10;AAYACAAAACEAEXKnft8AAAALAQAADwAAAAAAAAAAAAAAAABzBAAAZHJzL2Rvd25yZXYueG1sUEsF&#10;BgAAAAAEAAQA8wAAAH8FAAAAAA==&#10;" o:allowincell="f" filled="f" stroked="f" strokeweight=".5pt">
              <v:textbox inset=",0,,0">
                <w:txbxContent>
                  <w:p w14:paraId="0FAB44E0" w14:textId="1191DD8B" w:rsidR="000B0001" w:rsidRPr="000B0001" w:rsidRDefault="000B0001" w:rsidP="000B0001">
                    <w:pPr>
                      <w:jc w:val="center"/>
                      <w:rPr>
                        <w:rFonts w:ascii="Calibri" w:hAnsi="Calibri" w:cs="Calibri"/>
                        <w:color w:val="000000"/>
                        <w:sz w:val="24"/>
                      </w:rPr>
                    </w:pPr>
                    <w:r w:rsidRPr="000B0001">
                      <w:rPr>
                        <w:rFonts w:ascii="Calibri" w:hAnsi="Calibri" w:cs="Calibri"/>
                        <w:color w:val="000000"/>
                        <w:sz w:val="24"/>
                      </w:rPr>
                      <w:t>OFFICIAL</w:t>
                    </w:r>
                  </w:p>
                </w:txbxContent>
              </v:textbox>
              <w10:wrap anchorx="page" anchory="page"/>
            </v:shape>
          </w:pict>
        </mc:Fallback>
      </mc:AlternateContent>
    </w:r>
    <w:r w:rsidR="00AD068B">
      <w:rPr>
        <w:b/>
        <w:bCs/>
        <w:noProof/>
        <w:color w:val="201547" w:themeColor="text2"/>
      </w:rPr>
      <mc:AlternateContent>
        <mc:Choice Requires="wps">
          <w:drawing>
            <wp:anchor distT="0" distB="0" distL="114300" distR="114300" simplePos="0" relativeHeight="251658288" behindDoc="0" locked="0" layoutInCell="0" allowOverlap="1" wp14:anchorId="32BD649A" wp14:editId="481F19FB">
              <wp:simplePos x="0" y="0"/>
              <wp:positionH relativeFrom="page">
                <wp:posOffset>0</wp:posOffset>
              </wp:positionH>
              <wp:positionV relativeFrom="page">
                <wp:posOffset>10229215</wp:posOffset>
              </wp:positionV>
              <wp:extent cx="7560945" cy="273050"/>
              <wp:effectExtent l="0" t="0" r="0" b="12700"/>
              <wp:wrapNone/>
              <wp:docPr id="89" name="Text Box 89" descr="{&quot;HashCode&quot;:186249376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92B94F" w14:textId="792CA473" w:rsidR="00AD068B" w:rsidRPr="00AD068B" w:rsidRDefault="00AD068B" w:rsidP="00AD068B">
                          <w:pPr>
                            <w:jc w:val="center"/>
                            <w:rPr>
                              <w:rFonts w:ascii="Calibri" w:hAnsi="Calibri" w:cs="Calibri"/>
                              <w:color w:val="000000"/>
                              <w:sz w:val="24"/>
                            </w:rPr>
                          </w:pPr>
                          <w:r w:rsidRPr="00AD068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2BD649A" id="Text Box 89" o:spid="_x0000_s1095" type="#_x0000_t202" alt="{&quot;HashCode&quot;:1862493762,&quot;Height&quot;:842.0,&quot;Width&quot;:595.0,&quot;Placement&quot;:&quot;Footer&quot;,&quot;Index&quot;:&quot;Primary&quot;,&quot;Section&quot;:3,&quot;Top&quot;:0.0,&quot;Left&quot;:0.0}" style="position:absolute;left:0;text-align:left;margin-left:0;margin-top:805.45pt;width:595.35pt;height:21.5pt;z-index:251658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MfGc/xkCAAAsBAAADgAAAAAAAAAAAAAAAAAuAgAAZHJzL2Uyb0RvYy54bWxQSwECLQAU&#10;AAYACAAAACEAEXKnft8AAAALAQAADwAAAAAAAAAAAAAAAABzBAAAZHJzL2Rvd25yZXYueG1sUEsF&#10;BgAAAAAEAAQA8wAAAH8FAAAAAA==&#10;" o:allowincell="f" filled="f" stroked="f" strokeweight=".5pt">
              <v:textbox inset=",0,,0">
                <w:txbxContent>
                  <w:p w14:paraId="6792B94F" w14:textId="792CA473" w:rsidR="00AD068B" w:rsidRPr="00AD068B" w:rsidRDefault="00AD068B" w:rsidP="00AD068B">
                    <w:pPr>
                      <w:jc w:val="center"/>
                      <w:rPr>
                        <w:rFonts w:ascii="Calibri" w:hAnsi="Calibri" w:cs="Calibri"/>
                        <w:color w:val="000000"/>
                        <w:sz w:val="24"/>
                      </w:rPr>
                    </w:pPr>
                    <w:r w:rsidRPr="00AD068B">
                      <w:rPr>
                        <w:rFonts w:ascii="Calibri" w:hAnsi="Calibri" w:cs="Calibri"/>
                        <w:color w:val="000000"/>
                        <w:sz w:val="24"/>
                      </w:rPr>
                      <w:t>OFFICIAL</w:t>
                    </w:r>
                  </w:p>
                </w:txbxContent>
              </v:textbox>
              <w10:wrap anchorx="page" anchory="page"/>
            </v:shape>
          </w:pict>
        </mc:Fallback>
      </mc:AlternateContent>
    </w:r>
    <w:r w:rsidR="00C73EC9">
      <w:rPr>
        <w:b/>
        <w:bCs/>
        <w:noProof/>
        <w:color w:val="201547" w:themeColor="text2"/>
      </w:rPr>
      <mc:AlternateContent>
        <mc:Choice Requires="wps">
          <w:drawing>
            <wp:anchor distT="0" distB="0" distL="114300" distR="114300" simplePos="0" relativeHeight="251658303" behindDoc="0" locked="0" layoutInCell="0" allowOverlap="1" wp14:anchorId="7D37C973" wp14:editId="044CEA56">
              <wp:simplePos x="0" y="0"/>
              <wp:positionH relativeFrom="page">
                <wp:posOffset>0</wp:posOffset>
              </wp:positionH>
              <wp:positionV relativeFrom="page">
                <wp:posOffset>10229215</wp:posOffset>
              </wp:positionV>
              <wp:extent cx="7560945" cy="273050"/>
              <wp:effectExtent l="0" t="0" r="0" b="12700"/>
              <wp:wrapNone/>
              <wp:docPr id="80" name="Text Box 80" descr="{&quot;HashCode&quot;:186249376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75B2D2" w14:textId="48DD7CCA" w:rsidR="00C73EC9" w:rsidRPr="00C73EC9" w:rsidRDefault="00C73EC9" w:rsidP="00C73EC9">
                          <w:pPr>
                            <w:jc w:val="center"/>
                            <w:rPr>
                              <w:rFonts w:ascii="Calibri" w:hAnsi="Calibri" w:cs="Calibri"/>
                              <w:color w:val="000000"/>
                              <w:sz w:val="24"/>
                            </w:rPr>
                          </w:pPr>
                          <w:r w:rsidRPr="00C73EC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D37C973" id="Text Box 80" o:spid="_x0000_s1096" type="#_x0000_t202" alt="{&quot;HashCode&quot;:1862493762,&quot;Height&quot;:842.0,&quot;Width&quot;:595.0,&quot;Placement&quot;:&quot;Footer&quot;,&quot;Index&quot;:&quot;Primary&quot;,&quot;Section&quot;:3,&quot;Top&quot;:0.0,&quot;Left&quot;:0.0}" style="position:absolute;left:0;text-align:left;margin-left:0;margin-top:805.45pt;width:595.35pt;height:21.5pt;z-index:25165830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NBtGQIAACw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gRduhkV2UJxwPwsd9c7wdYVD&#10;bJjzz8wi17gS6tc/4SEVYDPoLUpKsL/+5g/5SAFGKWlQOzl1Pw/MCkrUd43k3I6n0yC2+IOGfevd&#10;DV59qO8BZTnGF2J4NEOuV4MpLdSvKO9V6IYhpjn2zOluMO99p2R8HlysVjEJZWWY3+it4aF0AC1A&#10;+9K+Mmt6/D0y9wiDulj2gYYut4N7dfAgq8hRALhDs8cdJRmp659P0Pzb/5h1eeTL3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ZTjQbRkCAAAsBAAADgAAAAAAAAAAAAAAAAAuAgAAZHJzL2Uyb0RvYy54bWxQSwECLQAU&#10;AAYACAAAACEAEXKnft8AAAALAQAADwAAAAAAAAAAAAAAAABzBAAAZHJzL2Rvd25yZXYueG1sUEsF&#10;BgAAAAAEAAQA8wAAAH8FAAAAAA==&#10;" o:allowincell="f" filled="f" stroked="f" strokeweight=".5pt">
              <v:textbox inset=",0,,0">
                <w:txbxContent>
                  <w:p w14:paraId="6F75B2D2" w14:textId="48DD7CCA" w:rsidR="00C73EC9" w:rsidRPr="00C73EC9" w:rsidRDefault="00C73EC9" w:rsidP="00C73EC9">
                    <w:pPr>
                      <w:jc w:val="center"/>
                      <w:rPr>
                        <w:rFonts w:ascii="Calibri" w:hAnsi="Calibri" w:cs="Calibri"/>
                        <w:color w:val="000000"/>
                        <w:sz w:val="24"/>
                      </w:rPr>
                    </w:pPr>
                    <w:r w:rsidRPr="00C73EC9">
                      <w:rPr>
                        <w:rFonts w:ascii="Calibri" w:hAnsi="Calibri" w:cs="Calibri"/>
                        <w:color w:val="000000"/>
                        <w:sz w:val="24"/>
                      </w:rPr>
                      <w:t>OFFICIAL</w:t>
                    </w:r>
                  </w:p>
                </w:txbxContent>
              </v:textbox>
              <w10:wrap anchorx="page" anchory="page"/>
            </v:shape>
          </w:pict>
        </mc:Fallback>
      </mc:AlternateContent>
    </w:r>
    <w:r w:rsidR="00BC42D9">
      <w:rPr>
        <w:b/>
        <w:bCs/>
        <w:noProof/>
        <w:color w:val="201547" w:themeColor="text2"/>
      </w:rPr>
      <mc:AlternateContent>
        <mc:Choice Requires="wps">
          <w:drawing>
            <wp:anchor distT="0" distB="0" distL="114300" distR="114300" simplePos="0" relativeHeight="251658297" behindDoc="0" locked="0" layoutInCell="0" allowOverlap="1" wp14:anchorId="4E9E2DDA" wp14:editId="7BE75EE8">
              <wp:simplePos x="0" y="0"/>
              <wp:positionH relativeFrom="page">
                <wp:posOffset>0</wp:posOffset>
              </wp:positionH>
              <wp:positionV relativeFrom="page">
                <wp:posOffset>10229215</wp:posOffset>
              </wp:positionV>
              <wp:extent cx="7560945" cy="273050"/>
              <wp:effectExtent l="0" t="0" r="0" b="12700"/>
              <wp:wrapNone/>
              <wp:docPr id="71" name="Text Box 71" descr="{&quot;HashCode&quot;:186249376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9D2414" w14:textId="11CF4FE0" w:rsidR="00BC42D9" w:rsidRPr="00BC42D9" w:rsidRDefault="00BC42D9" w:rsidP="00BC42D9">
                          <w:pPr>
                            <w:jc w:val="center"/>
                            <w:rPr>
                              <w:rFonts w:ascii="Calibri" w:hAnsi="Calibri" w:cs="Calibri"/>
                              <w:color w:val="000000"/>
                              <w:sz w:val="24"/>
                            </w:rPr>
                          </w:pPr>
                          <w:r w:rsidRPr="00BC42D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E9E2DDA" id="Text Box 71" o:spid="_x0000_s1097" type="#_x0000_t202" alt="{&quot;HashCode&quot;:1862493762,&quot;Height&quot;:842.0,&quot;Width&quot;:595.0,&quot;Placement&quot;:&quot;Footer&quot;,&quot;Index&quot;:&quot;Primary&quot;,&quot;Section&quot;:3,&quot;Top&quot;:0.0,&quot;Left&quot;:0.0}" style="position:absolute;left:0;text-align:left;margin-left:0;margin-top:805.45pt;width:595.35pt;height:21.5pt;z-index:25165829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lbdR5RkCAAAsBAAADgAAAAAAAAAAAAAAAAAuAgAAZHJzL2Uyb0RvYy54bWxQSwECLQAU&#10;AAYACAAAACEAEXKnft8AAAALAQAADwAAAAAAAAAAAAAAAABzBAAAZHJzL2Rvd25yZXYueG1sUEsF&#10;BgAAAAAEAAQA8wAAAH8FAAAAAA==&#10;" o:allowincell="f" filled="f" stroked="f" strokeweight=".5pt">
              <v:textbox inset=",0,,0">
                <w:txbxContent>
                  <w:p w14:paraId="079D2414" w14:textId="11CF4FE0" w:rsidR="00BC42D9" w:rsidRPr="00BC42D9" w:rsidRDefault="00BC42D9" w:rsidP="00BC42D9">
                    <w:pPr>
                      <w:jc w:val="center"/>
                      <w:rPr>
                        <w:rFonts w:ascii="Calibri" w:hAnsi="Calibri" w:cs="Calibri"/>
                        <w:color w:val="000000"/>
                        <w:sz w:val="24"/>
                      </w:rPr>
                    </w:pPr>
                    <w:r w:rsidRPr="00BC42D9">
                      <w:rPr>
                        <w:rFonts w:ascii="Calibri" w:hAnsi="Calibri" w:cs="Calibri"/>
                        <w:color w:val="000000"/>
                        <w:sz w:val="24"/>
                      </w:rPr>
                      <w:t>OFFICIAL</w:t>
                    </w:r>
                  </w:p>
                </w:txbxContent>
              </v:textbox>
              <w10:wrap anchorx="page" anchory="page"/>
            </v:shape>
          </w:pict>
        </mc:Fallback>
      </mc:AlternateContent>
    </w:r>
    <w:r w:rsidR="00621A9F">
      <w:rPr>
        <w:b/>
        <w:bCs/>
        <w:noProof/>
        <w:color w:val="201547" w:themeColor="text2"/>
      </w:rPr>
      <mc:AlternateContent>
        <mc:Choice Requires="wps">
          <w:drawing>
            <wp:anchor distT="0" distB="0" distL="114300" distR="114300" simplePos="0" relativeHeight="251658292" behindDoc="0" locked="0" layoutInCell="0" allowOverlap="1" wp14:anchorId="2748CD32" wp14:editId="0F584594">
              <wp:simplePos x="0" y="0"/>
              <wp:positionH relativeFrom="page">
                <wp:posOffset>0</wp:posOffset>
              </wp:positionH>
              <wp:positionV relativeFrom="page">
                <wp:posOffset>10229215</wp:posOffset>
              </wp:positionV>
              <wp:extent cx="7560945" cy="273050"/>
              <wp:effectExtent l="0" t="0" r="0" b="12700"/>
              <wp:wrapNone/>
              <wp:docPr id="61" name="Text Box 61" descr="{&quot;HashCode&quot;:186249376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1ED934" w14:textId="64A548ED" w:rsidR="00621A9F" w:rsidRPr="00621A9F" w:rsidRDefault="00621A9F" w:rsidP="00621A9F">
                          <w:pPr>
                            <w:jc w:val="center"/>
                            <w:rPr>
                              <w:rFonts w:ascii="Calibri" w:hAnsi="Calibri" w:cs="Calibri"/>
                              <w:color w:val="000000"/>
                              <w:sz w:val="24"/>
                            </w:rPr>
                          </w:pPr>
                          <w:r w:rsidRPr="00621A9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748CD32" id="Text Box 61" o:spid="_x0000_s1098" type="#_x0000_t202" alt="{&quot;HashCode&quot;:1862493762,&quot;Height&quot;:842.0,&quot;Width&quot;:595.0,&quot;Placement&quot;:&quot;Footer&quot;,&quot;Index&quot;:&quot;Primary&quot;,&quot;Section&quot;:3,&quot;Top&quot;:0.0,&quot;Left&quot;:0.0}" style="position:absolute;left:0;text-align:left;margin-left:0;margin-top:805.45pt;width:595.35pt;height:21.5pt;z-index:2516582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" o:allowincell="f" filled="f" stroked="f" strokeweight=".5pt">
              <v:textbox inset=",0,,0">
                <w:txbxContent>
                  <w:p w14:paraId="2E1ED934" w14:textId="64A548ED" w:rsidR="00621A9F" w:rsidRPr="00621A9F" w:rsidRDefault="00621A9F" w:rsidP="00621A9F">
                    <w:pPr>
                      <w:jc w:val="center"/>
                      <w:rPr>
                        <w:rFonts w:ascii="Calibri" w:hAnsi="Calibri" w:cs="Calibri"/>
                        <w:color w:val="000000"/>
                        <w:sz w:val="24"/>
                      </w:rPr>
                    </w:pPr>
                    <w:r w:rsidRPr="00621A9F">
                      <w:rPr>
                        <w:rFonts w:ascii="Calibri" w:hAnsi="Calibri" w:cs="Calibri"/>
                        <w:color w:val="000000"/>
                        <w:sz w:val="24"/>
                      </w:rPr>
                      <w:t>OFFICIAL</w:t>
                    </w:r>
                  </w:p>
                </w:txbxContent>
              </v:textbox>
              <w10:wrap anchorx="page" anchory="page"/>
            </v:shape>
          </w:pict>
        </mc:Fallback>
      </mc:AlternateContent>
    </w:r>
    <w:r w:rsidR="0021640E">
      <w:rPr>
        <w:b/>
        <w:bCs/>
        <w:noProof/>
        <w:color w:val="201547" w:themeColor="text2"/>
      </w:rPr>
      <mc:AlternateContent>
        <mc:Choice Requires="wps">
          <w:drawing>
            <wp:anchor distT="0" distB="0" distL="114300" distR="114300" simplePos="0" relativeHeight="251658281" behindDoc="0" locked="0" layoutInCell="0" allowOverlap="1" wp14:anchorId="3171FCDA" wp14:editId="59212B85">
              <wp:simplePos x="0" y="0"/>
              <wp:positionH relativeFrom="page">
                <wp:posOffset>0</wp:posOffset>
              </wp:positionH>
              <wp:positionV relativeFrom="page">
                <wp:posOffset>10229215</wp:posOffset>
              </wp:positionV>
              <wp:extent cx="7560945" cy="273050"/>
              <wp:effectExtent l="0" t="0" r="0" b="12700"/>
              <wp:wrapNone/>
              <wp:docPr id="52" name="Text Box 52" descr="{&quot;HashCode&quot;:186249376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54B3C0" w14:textId="54F8D189" w:rsidR="0021640E" w:rsidRPr="0021640E" w:rsidRDefault="0021640E" w:rsidP="0021640E">
                          <w:pPr>
                            <w:jc w:val="center"/>
                            <w:rPr>
                              <w:rFonts w:ascii="Calibri" w:hAnsi="Calibri" w:cs="Calibri"/>
                              <w:color w:val="000000"/>
                              <w:sz w:val="24"/>
                            </w:rPr>
                          </w:pPr>
                          <w:r w:rsidRPr="0021640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171FCDA" id="Text Box 52" o:spid="_x0000_s1099" type="#_x0000_t202" alt="{&quot;HashCode&quot;:1862493762,&quot;Height&quot;:842.0,&quot;Width&quot;:595.0,&quot;Placement&quot;:&quot;Footer&quot;,&quot;Index&quot;:&quot;Primary&quot;,&quot;Section&quot;:3,&quot;Top&quot;:0.0,&quot;Left&quot;:0.0}" style="position:absolute;left:0;text-align:left;margin-left:0;margin-top:805.45pt;width:595.35pt;height:21.5pt;z-index:25165828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Ark7HGAIAACwEAAAOAAAAAAAAAAAAAAAAAC4CAABkcnMvZTJvRG9jLnhtbFBLAQItABQA&#10;BgAIAAAAIQARcqd+3wAAAAsBAAAPAAAAAAAAAAAAAAAAAHIEAABkcnMvZG93bnJldi54bWxQSwUG&#10;AAAAAAQABADzAAAAfgUAAAAA&#10;" o:allowincell="f" filled="f" stroked="f" strokeweight=".5pt">
              <v:textbox inset=",0,,0">
                <w:txbxContent>
                  <w:p w14:paraId="3B54B3C0" w14:textId="54F8D189" w:rsidR="0021640E" w:rsidRPr="0021640E" w:rsidRDefault="0021640E" w:rsidP="0021640E">
                    <w:pPr>
                      <w:jc w:val="center"/>
                      <w:rPr>
                        <w:rFonts w:ascii="Calibri" w:hAnsi="Calibri" w:cs="Calibri"/>
                        <w:color w:val="000000"/>
                        <w:sz w:val="24"/>
                      </w:rPr>
                    </w:pPr>
                    <w:r w:rsidRPr="0021640E">
                      <w:rPr>
                        <w:rFonts w:ascii="Calibri" w:hAnsi="Calibri" w:cs="Calibri"/>
                        <w:color w:val="000000"/>
                        <w:sz w:val="24"/>
                      </w:rPr>
                      <w:t>OFFICIAL</w:t>
                    </w:r>
                  </w:p>
                </w:txbxContent>
              </v:textbox>
              <w10:wrap anchorx="page" anchory="page"/>
            </v:shape>
          </w:pict>
        </mc:Fallback>
      </mc:AlternateContent>
    </w:r>
    <w:r w:rsidR="00A00ACC">
      <w:rPr>
        <w:b/>
        <w:bCs/>
        <w:noProof/>
        <w:color w:val="201547" w:themeColor="text2"/>
      </w:rPr>
      <mc:AlternateContent>
        <mc:Choice Requires="wps">
          <w:drawing>
            <wp:anchor distT="0" distB="0" distL="114300" distR="114300" simplePos="0" relativeHeight="251658267" behindDoc="0" locked="0" layoutInCell="0" allowOverlap="1" wp14:anchorId="2D23BFC7" wp14:editId="6E951C63">
              <wp:simplePos x="0" y="0"/>
              <wp:positionH relativeFrom="page">
                <wp:posOffset>0</wp:posOffset>
              </wp:positionH>
              <wp:positionV relativeFrom="page">
                <wp:posOffset>10229215</wp:posOffset>
              </wp:positionV>
              <wp:extent cx="7560945" cy="273050"/>
              <wp:effectExtent l="0" t="0" r="0" b="12700"/>
              <wp:wrapNone/>
              <wp:docPr id="40" name="Text Box 40" descr="{&quot;HashCode&quot;:186249376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E0D7CD" w14:textId="737E6D41" w:rsidR="00A00ACC" w:rsidRPr="00A00ACC" w:rsidRDefault="00A00ACC" w:rsidP="00A00ACC">
                          <w:pPr>
                            <w:jc w:val="center"/>
                            <w:rPr>
                              <w:rFonts w:ascii="Calibri" w:hAnsi="Calibri" w:cs="Calibri"/>
                              <w:color w:val="000000"/>
                              <w:sz w:val="24"/>
                            </w:rPr>
                          </w:pPr>
                          <w:r w:rsidRPr="00A00AC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D23BFC7" id="Text Box 40" o:spid="_x0000_s1100" type="#_x0000_t202" alt="{&quot;HashCode&quot;:1862493762,&quot;Height&quot;:842.0,&quot;Width&quot;:595.0,&quot;Placement&quot;:&quot;Footer&quot;,&quot;Index&quot;:&quot;Primary&quot;,&quot;Section&quot;:3,&quot;Top&quot;:0.0,&quot;Left&quot;:0.0}" style="position:absolute;left:0;text-align:left;margin-left:0;margin-top:805.45pt;width:595.35pt;height:21.5pt;z-index:25165826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2F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ky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UTi9hRkCAAAsBAAADgAAAAAAAAAAAAAAAAAuAgAAZHJzL2Uyb0RvYy54bWxQSwECLQAU&#10;AAYACAAAACEAEXKnft8AAAALAQAADwAAAAAAAAAAAAAAAABzBAAAZHJzL2Rvd25yZXYueG1sUEsF&#10;BgAAAAAEAAQA8wAAAH8FAAAAAA==&#10;" o:allowincell="f" filled="f" stroked="f" strokeweight=".5pt">
              <v:textbox inset=",0,,0">
                <w:txbxContent>
                  <w:p w14:paraId="67E0D7CD" w14:textId="737E6D41" w:rsidR="00A00ACC" w:rsidRPr="00A00ACC" w:rsidRDefault="00A00ACC" w:rsidP="00A00ACC">
                    <w:pPr>
                      <w:jc w:val="center"/>
                      <w:rPr>
                        <w:rFonts w:ascii="Calibri" w:hAnsi="Calibri" w:cs="Calibri"/>
                        <w:color w:val="000000"/>
                        <w:sz w:val="24"/>
                      </w:rPr>
                    </w:pPr>
                    <w:r w:rsidRPr="00A00ACC">
                      <w:rPr>
                        <w:rFonts w:ascii="Calibri" w:hAnsi="Calibri" w:cs="Calibri"/>
                        <w:color w:val="000000"/>
                        <w:sz w:val="24"/>
                      </w:rPr>
                      <w:t>OFFICIAL</w:t>
                    </w:r>
                  </w:p>
                </w:txbxContent>
              </v:textbox>
              <w10:wrap anchorx="page" anchory="page"/>
            </v:shape>
          </w:pict>
        </mc:Fallback>
      </mc:AlternateContent>
    </w:r>
    <w:r w:rsidR="00043A07">
      <w:rPr>
        <w:b/>
        <w:bCs/>
        <w:noProof/>
        <w:color w:val="201547" w:themeColor="text2"/>
      </w:rPr>
      <mc:AlternateContent>
        <mc:Choice Requires="wps">
          <w:drawing>
            <wp:anchor distT="0" distB="0" distL="114300" distR="114300" simplePos="0" relativeHeight="251658262" behindDoc="0" locked="0" layoutInCell="0" allowOverlap="1" wp14:anchorId="628620ED" wp14:editId="284787B5">
              <wp:simplePos x="0" y="0"/>
              <wp:positionH relativeFrom="page">
                <wp:posOffset>0</wp:posOffset>
              </wp:positionH>
              <wp:positionV relativeFrom="page">
                <wp:posOffset>10229215</wp:posOffset>
              </wp:positionV>
              <wp:extent cx="7560945" cy="273050"/>
              <wp:effectExtent l="0" t="0" r="0" b="12700"/>
              <wp:wrapNone/>
              <wp:docPr id="30" name="Text Box 30" descr="{&quot;HashCode&quot;:186249376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9DCE04" w14:textId="6C1574A1" w:rsidR="00043A07" w:rsidRPr="00043A07" w:rsidRDefault="00043A07" w:rsidP="00043A07">
                          <w:pPr>
                            <w:jc w:val="center"/>
                            <w:rPr>
                              <w:rFonts w:ascii="Calibri" w:hAnsi="Calibri" w:cs="Calibri"/>
                              <w:color w:val="000000"/>
                              <w:sz w:val="24"/>
                            </w:rPr>
                          </w:pPr>
                          <w:r w:rsidRPr="00043A0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28620ED" id="Text Box 30" o:spid="_x0000_s1101" type="#_x0000_t202" alt="{&quot;HashCode&quot;:1862493762,&quot;Height&quot;:842.0,&quot;Width&quot;:595.0,&quot;Placement&quot;:&quot;Footer&quot;,&quot;Index&quot;:&quot;Primary&quot;,&quot;Section&quot;:3,&quot;Top&quot;:0.0,&quot;Left&quot;:0.0}" style="position:absolute;left:0;text-align:left;margin-left:0;margin-top:805.45pt;width:595.35pt;height:21.5pt;z-index:25165826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zwNGAIAACw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QFjjQdFtlDccb9LHTUO8M3FQ6x&#10;Zc4/M4tc40qoX/+Eh1SAzaC3KCnB/vybP+QjBRilpEHt5NT9ODIrKFHfNJJzO57NgtjiDxr2rXc/&#10;ePWxvgeU5RhfiOHRDLleDaa0UL+ivNehG4aY5tgzp/vBvPedkvF5cLFexySUlWF+q3eGh9IBtADt&#10;S/vKrOnx98jcIwzqYtk7GrrcDu710YOsIkcB4A7NHneUZKSufz5B82//Y9b1ka9+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htzwNGAIAACwEAAAOAAAAAAAAAAAAAAAAAC4CAABkcnMvZTJvRG9jLnhtbFBLAQItABQA&#10;BgAIAAAAIQARcqd+3wAAAAsBAAAPAAAAAAAAAAAAAAAAAHIEAABkcnMvZG93bnJldi54bWxQSwUG&#10;AAAAAAQABADzAAAAfgUAAAAA&#10;" o:allowincell="f" filled="f" stroked="f" strokeweight=".5pt">
              <v:textbox inset=",0,,0">
                <w:txbxContent>
                  <w:p w14:paraId="4B9DCE04" w14:textId="6C1574A1" w:rsidR="00043A07" w:rsidRPr="00043A07" w:rsidRDefault="00043A07" w:rsidP="00043A07">
                    <w:pPr>
                      <w:jc w:val="center"/>
                      <w:rPr>
                        <w:rFonts w:ascii="Calibri" w:hAnsi="Calibri" w:cs="Calibri"/>
                        <w:color w:val="000000"/>
                        <w:sz w:val="24"/>
                      </w:rPr>
                    </w:pPr>
                    <w:r w:rsidRPr="00043A07">
                      <w:rPr>
                        <w:rFonts w:ascii="Calibri" w:hAnsi="Calibri" w:cs="Calibri"/>
                        <w:color w:val="000000"/>
                        <w:sz w:val="24"/>
                      </w:rPr>
                      <w:t>OFFICIAL</w:t>
                    </w:r>
                  </w:p>
                </w:txbxContent>
              </v:textbox>
              <w10:wrap anchorx="page" anchory="page"/>
            </v:shape>
          </w:pict>
        </mc:Fallback>
      </mc:AlternateContent>
    </w:r>
    <w:r w:rsidR="00AA5B0A">
      <w:rPr>
        <w:b/>
        <w:bCs/>
        <w:noProof/>
        <w:color w:val="201547" w:themeColor="text2"/>
      </w:rPr>
      <mc:AlternateContent>
        <mc:Choice Requires="wps">
          <w:drawing>
            <wp:anchor distT="0" distB="0" distL="114300" distR="114300" simplePos="0" relativeHeight="251658257" behindDoc="0" locked="0" layoutInCell="0" allowOverlap="1" wp14:anchorId="3DF12B42" wp14:editId="058E15D8">
              <wp:simplePos x="0" y="0"/>
              <wp:positionH relativeFrom="page">
                <wp:posOffset>0</wp:posOffset>
              </wp:positionH>
              <wp:positionV relativeFrom="page">
                <wp:posOffset>10229215</wp:posOffset>
              </wp:positionV>
              <wp:extent cx="7560945" cy="273050"/>
              <wp:effectExtent l="0" t="0" r="0" b="12700"/>
              <wp:wrapNone/>
              <wp:docPr id="8" name="Text Box 8" descr="{&quot;HashCode&quot;:186249376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298006" w14:textId="46036C57" w:rsidR="00AA5B0A" w:rsidRPr="00AA5B0A" w:rsidRDefault="00AA5B0A" w:rsidP="00AA5B0A">
                          <w:pPr>
                            <w:jc w:val="center"/>
                            <w:rPr>
                              <w:rFonts w:ascii="Calibri" w:hAnsi="Calibri" w:cs="Calibri"/>
                              <w:color w:val="000000"/>
                              <w:sz w:val="24"/>
                            </w:rPr>
                          </w:pPr>
                          <w:r w:rsidRPr="00AA5B0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DF12B42" id="Text Box 8" o:spid="_x0000_s1102" type="#_x0000_t202" alt="{&quot;HashCode&quot;:1862493762,&quot;Height&quot;:842.0,&quot;Width&quot;:595.0,&quot;Placement&quot;:&quot;Footer&quot;,&quot;Index&quot;:&quot;Primary&quot;,&quot;Section&quot;:3,&quot;Top&quot;:0.0,&quot;Left&quot;:0.0}" style="position:absolute;left:0;text-align:left;margin-left:0;margin-top:805.45pt;width:595.35pt;height:21.5pt;z-index:2516582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oA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k6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8xRaABkCAAAsBAAADgAAAAAAAAAAAAAAAAAuAgAAZHJzL2Uyb0RvYy54bWxQSwECLQAU&#10;AAYACAAAACEAEXKnft8AAAALAQAADwAAAAAAAAAAAAAAAABzBAAAZHJzL2Rvd25yZXYueG1sUEsF&#10;BgAAAAAEAAQA8wAAAH8FAAAAAA==&#10;" o:allowincell="f" filled="f" stroked="f" strokeweight=".5pt">
              <v:textbox inset=",0,,0">
                <w:txbxContent>
                  <w:p w14:paraId="15298006" w14:textId="46036C57" w:rsidR="00AA5B0A" w:rsidRPr="00AA5B0A" w:rsidRDefault="00AA5B0A" w:rsidP="00AA5B0A">
                    <w:pPr>
                      <w:jc w:val="center"/>
                      <w:rPr>
                        <w:rFonts w:ascii="Calibri" w:hAnsi="Calibri" w:cs="Calibri"/>
                        <w:color w:val="000000"/>
                        <w:sz w:val="24"/>
                      </w:rPr>
                    </w:pPr>
                    <w:r w:rsidRPr="00AA5B0A">
                      <w:rPr>
                        <w:rFonts w:ascii="Calibri" w:hAnsi="Calibri" w:cs="Calibri"/>
                        <w:color w:val="000000"/>
                        <w:sz w:val="24"/>
                      </w:rPr>
                      <w:t>OFFICIAL</w:t>
                    </w:r>
                  </w:p>
                </w:txbxContent>
              </v:textbox>
              <w10:wrap anchorx="page" anchory="page"/>
            </v:shape>
          </w:pict>
        </mc:Fallback>
      </mc:AlternateContent>
    </w:r>
    <w:r w:rsidR="004B7023">
      <w:rPr>
        <w:b/>
        <w:bCs/>
        <w:noProof/>
        <w:color w:val="201547" w:themeColor="text2"/>
      </w:rPr>
      <mc:AlternateContent>
        <mc:Choice Requires="wps">
          <w:drawing>
            <wp:anchor distT="0" distB="0" distL="114300" distR="114300" simplePos="0" relativeHeight="251658255" behindDoc="0" locked="0" layoutInCell="0" allowOverlap="1" wp14:anchorId="1FF0B8F7" wp14:editId="35EB4C40">
              <wp:simplePos x="0" y="0"/>
              <wp:positionH relativeFrom="page">
                <wp:posOffset>0</wp:posOffset>
              </wp:positionH>
              <wp:positionV relativeFrom="page">
                <wp:posOffset>10229850</wp:posOffset>
              </wp:positionV>
              <wp:extent cx="7560945" cy="273050"/>
              <wp:effectExtent l="0" t="0" r="0" b="12700"/>
              <wp:wrapNone/>
              <wp:docPr id="25" name="Text Box 25" descr="{&quot;HashCode&quot;:1862493762,&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6B0520" w14:textId="0C0A4DD3" w:rsidR="004B7023" w:rsidRPr="00D569E4" w:rsidRDefault="00D569E4" w:rsidP="00D569E4">
                          <w:pPr>
                            <w:jc w:val="center"/>
                            <w:rPr>
                              <w:rFonts w:ascii="Calibri" w:hAnsi="Calibri" w:cs="Calibri"/>
                              <w:color w:val="000000"/>
                              <w:sz w:val="24"/>
                            </w:rPr>
                          </w:pPr>
                          <w:r w:rsidRPr="00D569E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FF0B8F7" id="Text Box 25" o:spid="_x0000_s1103" type="#_x0000_t202" alt="{&quot;HashCode&quot;:1862493762,&quot;Height&quot;:842.0,&quot;Width&quot;:595.0,&quot;Placement&quot;:&quot;Footer&quot;,&quot;Index&quot;:&quot;Primary&quot;,&quot;Section&quot;:4,&quot;Top&quot;:0.0,&quot;Left&quot;:0.0}" style="position:absolute;left:0;text-align:left;margin-left:0;margin-top:805.5pt;width:595.35pt;height:21.5pt;z-index:2516582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9uIGA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" o:allowincell="f" filled="f" stroked="f" strokeweight=".5pt">
              <v:textbox inset=",0,,0">
                <w:txbxContent>
                  <w:p w14:paraId="106B0520" w14:textId="0C0A4DD3" w:rsidR="004B7023" w:rsidRPr="00D569E4" w:rsidRDefault="00D569E4" w:rsidP="00D569E4">
                    <w:pPr>
                      <w:jc w:val="center"/>
                      <w:rPr>
                        <w:rFonts w:ascii="Calibri" w:hAnsi="Calibri" w:cs="Calibri"/>
                        <w:color w:val="000000"/>
                        <w:sz w:val="24"/>
                      </w:rPr>
                    </w:pPr>
                    <w:r w:rsidRPr="00D569E4">
                      <w:rPr>
                        <w:rFonts w:ascii="Calibri" w:hAnsi="Calibri" w:cs="Calibri"/>
                        <w:color w:val="000000"/>
                        <w:sz w:val="24"/>
                      </w:rPr>
                      <w:t>OFFICIAL</w:t>
                    </w:r>
                  </w:p>
                </w:txbxContent>
              </v:textbox>
              <w10:wrap anchorx="page" anchory="page"/>
            </v:shape>
          </w:pict>
        </mc:Fallback>
      </mc:AlternateContent>
    </w:r>
    <w:r w:rsidR="00181694">
      <w:rPr>
        <w:color w:val="201547" w:themeColor="text2"/>
      </w:rPr>
      <w:tab/>
    </w:r>
    <w:sdt>
      <w:sdtPr>
        <w:rPr>
          <w:color w:val="201547" w:themeColor="text2"/>
        </w:rPr>
        <w:id w:val="1307975845"/>
        <w:docPartObj>
          <w:docPartGallery w:val="Page Numbers (Bottom of Page)"/>
          <w:docPartUnique/>
        </w:docPartObj>
      </w:sdtPr>
      <w:sdtEndPr>
        <w:rPr>
          <w:b/>
          <w:bCs/>
        </w:rPr>
      </w:sdtEndPr>
      <w:sdtContent>
        <w:r w:rsidR="00181694" w:rsidRPr="00181694">
          <w:rPr>
            <w:b/>
            <w:bCs/>
            <w:color w:val="201547" w:themeColor="text2"/>
          </w:rPr>
          <w:fldChar w:fldCharType="begin"/>
        </w:r>
        <w:r w:rsidR="00181694" w:rsidRPr="00181694">
          <w:rPr>
            <w:b/>
            <w:bCs/>
            <w:color w:val="201547" w:themeColor="text2"/>
          </w:rPr>
          <w:instrText xml:space="preserve"> PAGE   \* MERGEFORMAT </w:instrText>
        </w:r>
        <w:r w:rsidR="00181694" w:rsidRPr="00181694">
          <w:rPr>
            <w:b/>
            <w:bCs/>
            <w:color w:val="201547" w:themeColor="text2"/>
          </w:rPr>
          <w:fldChar w:fldCharType="separate"/>
        </w:r>
        <w:r w:rsidR="00181694">
          <w:rPr>
            <w:b/>
            <w:bCs/>
            <w:color w:val="201547" w:themeColor="text2"/>
          </w:rPr>
          <w:t>1</w:t>
        </w:r>
        <w:r w:rsidR="00181694" w:rsidRPr="00181694">
          <w:rPr>
            <w:b/>
            <w:bCs/>
            <w:color w:val="201547" w:themeColor="text2"/>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713A07" w14:textId="3C74BF7A" w:rsidR="00A80114" w:rsidRDefault="000B0001">
    <w:pPr>
      <w:pStyle w:val="Footer"/>
    </w:pPr>
    <w:r>
      <w:rPr>
        <w:noProof/>
      </w:rPr>
      <mc:AlternateContent>
        <mc:Choice Requires="wps">
          <w:drawing>
            <wp:anchor distT="0" distB="0" distL="114300" distR="114300" simplePos="1" relativeHeight="251658324" behindDoc="0" locked="0" layoutInCell="0" allowOverlap="1" wp14:anchorId="65E28130" wp14:editId="7580BDFC">
              <wp:simplePos x="0" y="10229453"/>
              <wp:positionH relativeFrom="page">
                <wp:posOffset>0</wp:posOffset>
              </wp:positionH>
              <wp:positionV relativeFrom="page">
                <wp:posOffset>10229215</wp:posOffset>
              </wp:positionV>
              <wp:extent cx="7560945" cy="273050"/>
              <wp:effectExtent l="0" t="0" r="0" b="12700"/>
              <wp:wrapNone/>
              <wp:docPr id="100" name="MSIPCMed774dd0990199710a98cebe" descr="{&quot;HashCode&quot;:1862493762,&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A042A7" w14:textId="6CA86653" w:rsidR="000B0001" w:rsidRPr="000B0001" w:rsidRDefault="000B0001" w:rsidP="000B0001">
                          <w:pPr>
                            <w:jc w:val="center"/>
                            <w:rPr>
                              <w:rFonts w:ascii="Calibri" w:hAnsi="Calibri" w:cs="Calibri"/>
                              <w:color w:val="000000"/>
                              <w:sz w:val="24"/>
                            </w:rPr>
                          </w:pPr>
                          <w:r w:rsidRPr="000B000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5E28130" id="_x0000_t202" coordsize="21600,21600" o:spt="202" path="m,l,21600r21600,l21600,xe">
              <v:stroke joinstyle="miter"/>
              <v:path gradientshapeok="t" o:connecttype="rect"/>
            </v:shapetype>
            <v:shape id="MSIPCMed774dd0990199710a98cebe" o:spid="_x0000_s1104" type="#_x0000_t202" alt="{&quot;HashCode&quot;:1862493762,&quot;Height&quot;:842.0,&quot;Width&quot;:595.0,&quot;Placement&quot;:&quot;Footer&quot;,&quot;Index&quot;:&quot;FirstPage&quot;,&quot;Section&quot;:3,&quot;Top&quot;:0.0,&quot;Left&quot;:0.0}" style="position:absolute;margin-left:0;margin-top:805.45pt;width:595.35pt;height:21.5pt;z-index:2516583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jK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k+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Ug0oyhkCAAAsBAAADgAAAAAAAAAAAAAAAAAuAgAAZHJzL2Uyb0RvYy54bWxQSwECLQAU&#10;AAYACAAAACEAEXKnft8AAAALAQAADwAAAAAAAAAAAAAAAABzBAAAZHJzL2Rvd25yZXYueG1sUEsF&#10;BgAAAAAEAAQA8wAAAH8FAAAAAA==&#10;" o:allowincell="f" filled="f" stroked="f" strokeweight=".5pt">
              <v:textbox inset=",0,,0">
                <w:txbxContent>
                  <w:p w14:paraId="49A042A7" w14:textId="6CA86653" w:rsidR="000B0001" w:rsidRPr="000B0001" w:rsidRDefault="000B0001" w:rsidP="000B0001">
                    <w:pPr>
                      <w:jc w:val="center"/>
                      <w:rPr>
                        <w:rFonts w:ascii="Calibri" w:hAnsi="Calibri" w:cs="Calibri"/>
                        <w:color w:val="000000"/>
                        <w:sz w:val="24"/>
                      </w:rPr>
                    </w:pPr>
                    <w:r w:rsidRPr="000B0001">
                      <w:rPr>
                        <w:rFonts w:ascii="Calibri" w:hAnsi="Calibri" w:cs="Calibri"/>
                        <w:color w:val="000000"/>
                        <w:sz w:val="24"/>
                      </w:rPr>
                      <w:t>OFFICIAL</w:t>
                    </w:r>
                  </w:p>
                </w:txbxContent>
              </v:textbox>
              <w10:wrap anchorx="page" anchory="page"/>
            </v:shape>
          </w:pict>
        </mc:Fallback>
      </mc:AlternateContent>
    </w:r>
    <w:r w:rsidR="00AD068B">
      <w:rPr>
        <w:noProof/>
      </w:rPr>
      <mc:AlternateContent>
        <mc:Choice Requires="wps">
          <w:drawing>
            <wp:anchor distT="0" distB="0" distL="114300" distR="114300" simplePos="1" relativeHeight="251658290" behindDoc="0" locked="0" layoutInCell="0" allowOverlap="1" wp14:anchorId="7DD62CEA" wp14:editId="067B6B31">
              <wp:simplePos x="0" y="10229453"/>
              <wp:positionH relativeFrom="page">
                <wp:posOffset>0</wp:posOffset>
              </wp:positionH>
              <wp:positionV relativeFrom="page">
                <wp:posOffset>10229215</wp:posOffset>
              </wp:positionV>
              <wp:extent cx="7560945" cy="273050"/>
              <wp:effectExtent l="0" t="0" r="0" b="12700"/>
              <wp:wrapNone/>
              <wp:docPr id="90" name="Text Box 90" descr="{&quot;HashCode&quot;:1862493762,&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FA6A91" w14:textId="1E94C1FD" w:rsidR="00AD068B" w:rsidRPr="00AD068B" w:rsidRDefault="00AD068B" w:rsidP="00AD068B">
                          <w:pPr>
                            <w:jc w:val="center"/>
                            <w:rPr>
                              <w:rFonts w:ascii="Calibri" w:hAnsi="Calibri" w:cs="Calibri"/>
                              <w:color w:val="000000"/>
                              <w:sz w:val="24"/>
                            </w:rPr>
                          </w:pPr>
                          <w:r w:rsidRPr="00AD068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DD62CEA" id="Text Box 90" o:spid="_x0000_s1105" type="#_x0000_t202" alt="{&quot;HashCode&quot;:1862493762,&quot;Height&quot;:842.0,&quot;Width&quot;:595.0,&quot;Placement&quot;:&quot;Footer&quot;,&quot;Index&quot;:&quot;FirstPage&quot;,&quot;Section&quot;:3,&quot;Top&quot;:0.0,&quot;Left&quot;:0.0}" style="position:absolute;margin-left:0;margin-top:805.45pt;width:595.35pt;height:21.5pt;z-index:25165829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ooKpQhkCAAAsBAAADgAAAAAAAAAAAAAAAAAuAgAAZHJzL2Uyb0RvYy54bWxQSwECLQAU&#10;AAYACAAAACEAEXKnft8AAAALAQAADwAAAAAAAAAAAAAAAABzBAAAZHJzL2Rvd25yZXYueG1sUEsF&#10;BgAAAAAEAAQA8wAAAH8FAAAAAA==&#10;" o:allowincell="f" filled="f" stroked="f" strokeweight=".5pt">
              <v:textbox inset=",0,,0">
                <w:txbxContent>
                  <w:p w14:paraId="17FA6A91" w14:textId="1E94C1FD" w:rsidR="00AD068B" w:rsidRPr="00AD068B" w:rsidRDefault="00AD068B" w:rsidP="00AD068B">
                    <w:pPr>
                      <w:jc w:val="center"/>
                      <w:rPr>
                        <w:rFonts w:ascii="Calibri" w:hAnsi="Calibri" w:cs="Calibri"/>
                        <w:color w:val="000000"/>
                        <w:sz w:val="24"/>
                      </w:rPr>
                    </w:pPr>
                    <w:r w:rsidRPr="00AD068B">
                      <w:rPr>
                        <w:rFonts w:ascii="Calibri" w:hAnsi="Calibri" w:cs="Calibri"/>
                        <w:color w:val="000000"/>
                        <w:sz w:val="24"/>
                      </w:rPr>
                      <w:t>OFFICIAL</w:t>
                    </w:r>
                  </w:p>
                </w:txbxContent>
              </v:textbox>
              <w10:wrap anchorx="page" anchory="page"/>
            </v:shape>
          </w:pict>
        </mc:Fallback>
      </mc:AlternateContent>
    </w:r>
    <w:r w:rsidR="00C73EC9">
      <w:rPr>
        <w:noProof/>
      </w:rPr>
      <mc:AlternateContent>
        <mc:Choice Requires="wps">
          <w:drawing>
            <wp:anchor distT="0" distB="0" distL="114300" distR="114300" simplePos="1" relativeHeight="251658279" behindDoc="0" locked="0" layoutInCell="0" allowOverlap="1" wp14:anchorId="1A78F85E" wp14:editId="7691F03E">
              <wp:simplePos x="0" y="10229453"/>
              <wp:positionH relativeFrom="page">
                <wp:posOffset>0</wp:posOffset>
              </wp:positionH>
              <wp:positionV relativeFrom="page">
                <wp:posOffset>10229215</wp:posOffset>
              </wp:positionV>
              <wp:extent cx="7560945" cy="273050"/>
              <wp:effectExtent l="0" t="0" r="0" b="12700"/>
              <wp:wrapNone/>
              <wp:docPr id="81" name="Text Box 81" descr="{&quot;HashCode&quot;:1862493762,&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4F74C1" w14:textId="3A9CEB53" w:rsidR="00C73EC9" w:rsidRPr="00C73EC9" w:rsidRDefault="00C73EC9" w:rsidP="00C73EC9">
                          <w:pPr>
                            <w:jc w:val="center"/>
                            <w:rPr>
                              <w:rFonts w:ascii="Calibri" w:hAnsi="Calibri" w:cs="Calibri"/>
                              <w:color w:val="000000"/>
                              <w:sz w:val="24"/>
                            </w:rPr>
                          </w:pPr>
                          <w:r w:rsidRPr="00C73EC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A78F85E" id="Text Box 81" o:spid="_x0000_s1106" type="#_x0000_t202" alt="{&quot;HashCode&quot;:1862493762,&quot;Height&quot;:842.0,&quot;Width&quot;:595.0,&quot;Placement&quot;:&quot;Footer&quot;,&quot;Index&quot;:&quot;FirstPage&quot;,&quot;Section&quot;:3,&quot;Top&quot;:0.0,&quot;Left&quot;:0.0}" style="position:absolute;margin-left:0;margin-top:805.45pt;width:595.35pt;height:21.5pt;z-index:25165827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XQGQIAACw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gSPdDIvsoDjhfhY66p3h6wqH&#10;2DDnn5lFrnEl1K9/wkMqwGbQW5SUYH/9zR/ykQKMUtKgdnLqfh6YFZSo7xrJuR1Pp0Fs8QcN+9a7&#10;G7z6UN8DynKML8TwaIZcrwZTWqhfUd6r0A1DTHPsmdPdYN77Tsn4PLhYrWISysowv9Fbw0PpAFqA&#10;9qV9Zdb0+Htk7hEGdbHsAw1dbgf36uBBVpGjAHCHZo87SjJS1z+foPm3/zHr8siXvwE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9kvl0BkCAAAsBAAADgAAAAAAAAAAAAAAAAAuAgAAZHJzL2Uyb0RvYy54bWxQSwECLQAU&#10;AAYACAAAACEAEXKnft8AAAALAQAADwAAAAAAAAAAAAAAAABzBAAAZHJzL2Rvd25yZXYueG1sUEsF&#10;BgAAAAAEAAQA8wAAAH8FAAAAAA==&#10;" o:allowincell="f" filled="f" stroked="f" strokeweight=".5pt">
              <v:textbox inset=",0,,0">
                <w:txbxContent>
                  <w:p w14:paraId="244F74C1" w14:textId="3A9CEB53" w:rsidR="00C73EC9" w:rsidRPr="00C73EC9" w:rsidRDefault="00C73EC9" w:rsidP="00C73EC9">
                    <w:pPr>
                      <w:jc w:val="center"/>
                      <w:rPr>
                        <w:rFonts w:ascii="Calibri" w:hAnsi="Calibri" w:cs="Calibri"/>
                        <w:color w:val="000000"/>
                        <w:sz w:val="24"/>
                      </w:rPr>
                    </w:pPr>
                    <w:r w:rsidRPr="00C73EC9">
                      <w:rPr>
                        <w:rFonts w:ascii="Calibri" w:hAnsi="Calibri" w:cs="Calibri"/>
                        <w:color w:val="000000"/>
                        <w:sz w:val="24"/>
                      </w:rPr>
                      <w:t>OFFICIAL</w:t>
                    </w:r>
                  </w:p>
                </w:txbxContent>
              </v:textbox>
              <w10:wrap anchorx="page" anchory="page"/>
            </v:shape>
          </w:pict>
        </mc:Fallback>
      </mc:AlternateContent>
    </w:r>
    <w:r w:rsidR="00BC42D9">
      <w:rPr>
        <w:noProof/>
      </w:rPr>
      <mc:AlternateContent>
        <mc:Choice Requires="wps">
          <w:drawing>
            <wp:anchor distT="0" distB="0" distL="114300" distR="114300" simplePos="1" relativeHeight="251658278" behindDoc="0" locked="0" layoutInCell="0" allowOverlap="1" wp14:anchorId="24506F04" wp14:editId="51C291CA">
              <wp:simplePos x="0" y="10229453"/>
              <wp:positionH relativeFrom="page">
                <wp:posOffset>0</wp:posOffset>
              </wp:positionH>
              <wp:positionV relativeFrom="page">
                <wp:posOffset>10229215</wp:posOffset>
              </wp:positionV>
              <wp:extent cx="7560945" cy="273050"/>
              <wp:effectExtent l="0" t="0" r="0" b="12700"/>
              <wp:wrapNone/>
              <wp:docPr id="72" name="Text Box 72" descr="{&quot;HashCode&quot;:1862493762,&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678DC1" w14:textId="32D0B861" w:rsidR="00BC42D9" w:rsidRPr="00BC42D9" w:rsidRDefault="00BC42D9" w:rsidP="00BC42D9">
                          <w:pPr>
                            <w:jc w:val="center"/>
                            <w:rPr>
                              <w:rFonts w:ascii="Calibri" w:hAnsi="Calibri" w:cs="Calibri"/>
                              <w:color w:val="000000"/>
                              <w:sz w:val="24"/>
                            </w:rPr>
                          </w:pPr>
                          <w:r w:rsidRPr="00BC42D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4506F04" id="Text Box 72" o:spid="_x0000_s1107" type="#_x0000_t202" alt="{&quot;HashCode&quot;:1862493762,&quot;Height&quot;:842.0,&quot;Width&quot;:595.0,&quot;Placement&quot;:&quot;Footer&quot;,&quot;Index&quot;:&quot;FirstPage&quot;,&quot;Section&quot;:3,&quot;Top&quot;:0.0,&quot;Left&quot;:0.0}" style="position:absolute;margin-left:0;margin-top:805.45pt;width:595.35pt;height:21.5pt;z-index:25165827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BsRkWBkCAAAsBAAADgAAAAAAAAAAAAAAAAAuAgAAZHJzL2Uyb0RvYy54bWxQSwECLQAU&#10;AAYACAAAACEAEXKnft8AAAALAQAADwAAAAAAAAAAAAAAAABzBAAAZHJzL2Rvd25yZXYueG1sUEsF&#10;BgAAAAAEAAQA8wAAAH8FAAAAAA==&#10;" o:allowincell="f" filled="f" stroked="f" strokeweight=".5pt">
              <v:textbox inset=",0,,0">
                <w:txbxContent>
                  <w:p w14:paraId="5A678DC1" w14:textId="32D0B861" w:rsidR="00BC42D9" w:rsidRPr="00BC42D9" w:rsidRDefault="00BC42D9" w:rsidP="00BC42D9">
                    <w:pPr>
                      <w:jc w:val="center"/>
                      <w:rPr>
                        <w:rFonts w:ascii="Calibri" w:hAnsi="Calibri" w:cs="Calibri"/>
                        <w:color w:val="000000"/>
                        <w:sz w:val="24"/>
                      </w:rPr>
                    </w:pPr>
                    <w:r w:rsidRPr="00BC42D9">
                      <w:rPr>
                        <w:rFonts w:ascii="Calibri" w:hAnsi="Calibri" w:cs="Calibri"/>
                        <w:color w:val="000000"/>
                        <w:sz w:val="24"/>
                      </w:rPr>
                      <w:t>OFFICIAL</w:t>
                    </w:r>
                  </w:p>
                </w:txbxContent>
              </v:textbox>
              <w10:wrap anchorx="page" anchory="page"/>
            </v:shape>
          </w:pict>
        </mc:Fallback>
      </mc:AlternateContent>
    </w:r>
    <w:r w:rsidR="00621A9F">
      <w:rPr>
        <w:noProof/>
      </w:rPr>
      <mc:AlternateContent>
        <mc:Choice Requires="wps">
          <w:drawing>
            <wp:anchor distT="0" distB="0" distL="114300" distR="114300" simplePos="1" relativeHeight="251658277" behindDoc="0" locked="0" layoutInCell="0" allowOverlap="1" wp14:anchorId="42F62AB8" wp14:editId="71FC6DE8">
              <wp:simplePos x="0" y="10229453"/>
              <wp:positionH relativeFrom="page">
                <wp:posOffset>0</wp:posOffset>
              </wp:positionH>
              <wp:positionV relativeFrom="page">
                <wp:posOffset>10229215</wp:posOffset>
              </wp:positionV>
              <wp:extent cx="7560945" cy="273050"/>
              <wp:effectExtent l="0" t="0" r="0" b="12700"/>
              <wp:wrapNone/>
              <wp:docPr id="62" name="Text Box 62" descr="{&quot;HashCode&quot;:1862493762,&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887418" w14:textId="4E62B6DE" w:rsidR="00621A9F" w:rsidRPr="00621A9F" w:rsidRDefault="00621A9F" w:rsidP="00621A9F">
                          <w:pPr>
                            <w:jc w:val="center"/>
                            <w:rPr>
                              <w:rFonts w:ascii="Calibri" w:hAnsi="Calibri" w:cs="Calibri"/>
                              <w:color w:val="000000"/>
                              <w:sz w:val="24"/>
                            </w:rPr>
                          </w:pPr>
                          <w:r w:rsidRPr="00621A9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2F62AB8" id="Text Box 62" o:spid="_x0000_s1108" type="#_x0000_t202" alt="{&quot;HashCode&quot;:1862493762,&quot;Height&quot;:842.0,&quot;Width&quot;:595.0,&quot;Placement&quot;:&quot;Footer&quot;,&quot;Index&quot;:&quot;FirstPage&quot;,&quot;Section&quot;:3,&quot;Top&quot;:0.0,&quot;Left&quot;:0.0}" style="position:absolute;margin-left:0;margin-top:805.45pt;width:595.35pt;height:21.5pt;z-index:25165827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U+FsjGAIAACwEAAAOAAAAAAAAAAAAAAAAAC4CAABkcnMvZTJvRG9jLnhtbFBLAQItABQA&#10;BgAIAAAAIQARcqd+3wAAAAsBAAAPAAAAAAAAAAAAAAAAAHIEAABkcnMvZG93bnJldi54bWxQSwUG&#10;AAAAAAQABADzAAAAfgUAAAAA&#10;" o:allowincell="f" filled="f" stroked="f" strokeweight=".5pt">
              <v:textbox inset=",0,,0">
                <w:txbxContent>
                  <w:p w14:paraId="41887418" w14:textId="4E62B6DE" w:rsidR="00621A9F" w:rsidRPr="00621A9F" w:rsidRDefault="00621A9F" w:rsidP="00621A9F">
                    <w:pPr>
                      <w:jc w:val="center"/>
                      <w:rPr>
                        <w:rFonts w:ascii="Calibri" w:hAnsi="Calibri" w:cs="Calibri"/>
                        <w:color w:val="000000"/>
                        <w:sz w:val="24"/>
                      </w:rPr>
                    </w:pPr>
                    <w:r w:rsidRPr="00621A9F">
                      <w:rPr>
                        <w:rFonts w:ascii="Calibri" w:hAnsi="Calibri" w:cs="Calibri"/>
                        <w:color w:val="000000"/>
                        <w:sz w:val="24"/>
                      </w:rPr>
                      <w:t>OFFICIAL</w:t>
                    </w:r>
                  </w:p>
                </w:txbxContent>
              </v:textbox>
              <w10:wrap anchorx="page" anchory="page"/>
            </v:shape>
          </w:pict>
        </mc:Fallback>
      </mc:AlternateContent>
    </w:r>
    <w:r w:rsidR="0021640E">
      <w:rPr>
        <w:noProof/>
      </w:rPr>
      <mc:AlternateContent>
        <mc:Choice Requires="wps">
          <w:drawing>
            <wp:anchor distT="0" distB="0" distL="114300" distR="114300" simplePos="1" relativeHeight="251658276" behindDoc="0" locked="0" layoutInCell="0" allowOverlap="1" wp14:anchorId="2B76E5D7" wp14:editId="713D8212">
              <wp:simplePos x="0" y="10229453"/>
              <wp:positionH relativeFrom="page">
                <wp:posOffset>0</wp:posOffset>
              </wp:positionH>
              <wp:positionV relativeFrom="page">
                <wp:posOffset>10229215</wp:posOffset>
              </wp:positionV>
              <wp:extent cx="7560945" cy="273050"/>
              <wp:effectExtent l="0" t="0" r="0" b="12700"/>
              <wp:wrapNone/>
              <wp:docPr id="53" name="Text Box 53" descr="{&quot;HashCode&quot;:1862493762,&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536E8E" w14:textId="6778758F" w:rsidR="0021640E" w:rsidRPr="0021640E" w:rsidRDefault="0021640E" w:rsidP="0021640E">
                          <w:pPr>
                            <w:jc w:val="center"/>
                            <w:rPr>
                              <w:rFonts w:ascii="Calibri" w:hAnsi="Calibri" w:cs="Calibri"/>
                              <w:color w:val="000000"/>
                              <w:sz w:val="24"/>
                            </w:rPr>
                          </w:pPr>
                          <w:r w:rsidRPr="0021640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B76E5D7" id="Text Box 53" o:spid="_x0000_s1109" type="#_x0000_t202" alt="{&quot;HashCode&quot;:1862493762,&quot;Height&quot;:842.0,&quot;Width&quot;:595.0,&quot;Placement&quot;:&quot;Footer&quot;,&quot;Index&quot;:&quot;FirstPage&quot;,&quot;Section&quot;:3,&quot;Top&quot;:0.0,&quot;Left&quot;:0.0}" style="position:absolute;margin-left:0;margin-top:805.45pt;width:595.35pt;height:21.5pt;z-index:2516582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JHfaqxkCAAAsBAAADgAAAAAAAAAAAAAAAAAuAgAAZHJzL2Uyb0RvYy54bWxQSwECLQAU&#10;AAYACAAAACEAEXKnft8AAAALAQAADwAAAAAAAAAAAAAAAABzBAAAZHJzL2Rvd25yZXYueG1sUEsF&#10;BgAAAAAEAAQA8wAAAH8FAAAAAA==&#10;" o:allowincell="f" filled="f" stroked="f" strokeweight=".5pt">
              <v:textbox inset=",0,,0">
                <w:txbxContent>
                  <w:p w14:paraId="3B536E8E" w14:textId="6778758F" w:rsidR="0021640E" w:rsidRPr="0021640E" w:rsidRDefault="0021640E" w:rsidP="0021640E">
                    <w:pPr>
                      <w:jc w:val="center"/>
                      <w:rPr>
                        <w:rFonts w:ascii="Calibri" w:hAnsi="Calibri" w:cs="Calibri"/>
                        <w:color w:val="000000"/>
                        <w:sz w:val="24"/>
                      </w:rPr>
                    </w:pPr>
                    <w:r w:rsidRPr="0021640E">
                      <w:rPr>
                        <w:rFonts w:ascii="Calibri" w:hAnsi="Calibri" w:cs="Calibri"/>
                        <w:color w:val="000000"/>
                        <w:sz w:val="24"/>
                      </w:rPr>
                      <w:t>OFFICIAL</w:t>
                    </w:r>
                  </w:p>
                </w:txbxContent>
              </v:textbox>
              <w10:wrap anchorx="page" anchory="page"/>
            </v:shape>
          </w:pict>
        </mc:Fallback>
      </mc:AlternateContent>
    </w:r>
    <w:r w:rsidR="00A00ACC">
      <w:rPr>
        <w:noProof/>
      </w:rPr>
      <mc:AlternateContent>
        <mc:Choice Requires="wps">
          <w:drawing>
            <wp:anchor distT="0" distB="0" distL="114300" distR="114300" simplePos="1" relativeHeight="251658275" behindDoc="0" locked="0" layoutInCell="0" allowOverlap="1" wp14:anchorId="0FC6E431" wp14:editId="5F18A9A2">
              <wp:simplePos x="0" y="10229453"/>
              <wp:positionH relativeFrom="page">
                <wp:posOffset>0</wp:posOffset>
              </wp:positionH>
              <wp:positionV relativeFrom="page">
                <wp:posOffset>10229215</wp:posOffset>
              </wp:positionV>
              <wp:extent cx="7560945" cy="273050"/>
              <wp:effectExtent l="0" t="0" r="0" b="12700"/>
              <wp:wrapNone/>
              <wp:docPr id="41" name="Text Box 41" descr="{&quot;HashCode&quot;:1862493762,&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3D110A" w14:textId="77CF6996" w:rsidR="00A00ACC" w:rsidRPr="00A00ACC" w:rsidRDefault="00A00ACC" w:rsidP="00A00ACC">
                          <w:pPr>
                            <w:jc w:val="center"/>
                            <w:rPr>
                              <w:rFonts w:ascii="Calibri" w:hAnsi="Calibri" w:cs="Calibri"/>
                              <w:color w:val="000000"/>
                              <w:sz w:val="24"/>
                            </w:rPr>
                          </w:pPr>
                          <w:r w:rsidRPr="00A00AC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FC6E431" id="Text Box 41" o:spid="_x0000_s1110" type="#_x0000_t202" alt="{&quot;HashCode&quot;:1862493762,&quot;Height&quot;:842.0,&quot;Width&quot;:595.0,&quot;Placement&quot;:&quot;Footer&quot;,&quot;Index&quot;:&quot;FirstPage&quot;,&quot;Section&quot;:3,&quot;Top&quot;:0.0,&quot;Left&quot;:0.0}" style="position:absolute;margin-left:0;margin-top:805.45pt;width:595.35pt;height:21.5pt;z-index:25165827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SnpGQIAACw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kdObybDIDooT7meho94Zvq5w&#10;iA1z/plZ5BpXQv36JzykAmwGvUVJCfbX3/whHynAKCUNaien7ueBWUGJ+q6RnNvxdBrEFn/QsG+9&#10;u8GrD/U9oCzH+EIMj2bI9WowpYX6FeW9Ct0wxDTHnjndDea975SMz4OL1SomoawM8xu9NTyUDqAF&#10;aF/aV2ZNj79H5h5hUBfLPtDQ5XZwrw4eZBU5CgB3aPa4oyQjdf3zCZp/+x+zLo98+Rs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deEp6RkCAAAsBAAADgAAAAAAAAAAAAAAAAAuAgAAZHJzL2Uyb0RvYy54bWxQSwECLQAU&#10;AAYACAAAACEAEXKnft8AAAALAQAADwAAAAAAAAAAAAAAAABzBAAAZHJzL2Rvd25yZXYueG1sUEsF&#10;BgAAAAAEAAQA8wAAAH8FAAAAAA==&#10;" o:allowincell="f" filled="f" stroked="f" strokeweight=".5pt">
              <v:textbox inset=",0,,0">
                <w:txbxContent>
                  <w:p w14:paraId="1B3D110A" w14:textId="77CF6996" w:rsidR="00A00ACC" w:rsidRPr="00A00ACC" w:rsidRDefault="00A00ACC" w:rsidP="00A00ACC">
                    <w:pPr>
                      <w:jc w:val="center"/>
                      <w:rPr>
                        <w:rFonts w:ascii="Calibri" w:hAnsi="Calibri" w:cs="Calibri"/>
                        <w:color w:val="000000"/>
                        <w:sz w:val="24"/>
                      </w:rPr>
                    </w:pPr>
                    <w:r w:rsidRPr="00A00ACC">
                      <w:rPr>
                        <w:rFonts w:ascii="Calibri" w:hAnsi="Calibri" w:cs="Calibri"/>
                        <w:color w:val="000000"/>
                        <w:sz w:val="24"/>
                      </w:rPr>
                      <w:t>OFFICIAL</w:t>
                    </w:r>
                  </w:p>
                </w:txbxContent>
              </v:textbox>
              <w10:wrap anchorx="page" anchory="page"/>
            </v:shape>
          </w:pict>
        </mc:Fallback>
      </mc:AlternateContent>
    </w:r>
    <w:r w:rsidR="00043A07">
      <w:rPr>
        <w:noProof/>
      </w:rPr>
      <mc:AlternateContent>
        <mc:Choice Requires="wps">
          <w:drawing>
            <wp:anchor distT="0" distB="0" distL="114300" distR="114300" simplePos="1" relativeHeight="251658274" behindDoc="0" locked="0" layoutInCell="0" allowOverlap="1" wp14:anchorId="26A68A27" wp14:editId="2850C032">
              <wp:simplePos x="0" y="10229453"/>
              <wp:positionH relativeFrom="page">
                <wp:posOffset>0</wp:posOffset>
              </wp:positionH>
              <wp:positionV relativeFrom="page">
                <wp:posOffset>10229215</wp:posOffset>
              </wp:positionV>
              <wp:extent cx="7560945" cy="273050"/>
              <wp:effectExtent l="0" t="0" r="0" b="12700"/>
              <wp:wrapNone/>
              <wp:docPr id="31" name="Text Box 31" descr="{&quot;HashCode&quot;:1862493762,&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22F911" w14:textId="1475B9D9" w:rsidR="00043A07" w:rsidRPr="00043A07" w:rsidRDefault="00043A07" w:rsidP="00043A07">
                          <w:pPr>
                            <w:jc w:val="center"/>
                            <w:rPr>
                              <w:rFonts w:ascii="Calibri" w:hAnsi="Calibri" w:cs="Calibri"/>
                              <w:color w:val="000000"/>
                              <w:sz w:val="24"/>
                            </w:rPr>
                          </w:pPr>
                          <w:r w:rsidRPr="00043A0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6A68A27" id="Text Box 31" o:spid="_x0000_s1111" type="#_x0000_t202" alt="{&quot;HashCode&quot;:1862493762,&quot;Height&quot;:842.0,&quot;Width&quot;:595.0,&quot;Placement&quot;:&quot;Footer&quot;,&quot;Index&quot;:&quot;FirstPage&quot;,&quot;Section&quot;:3,&quot;Top&quot;:0.0,&quot;Left&quot;:0.0}" style="position:absolute;margin-left:0;margin-top:805.45pt;width:595.35pt;height:21.5pt;z-index:25165827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hW6oYRkCAAAsBAAADgAAAAAAAAAAAAAAAAAuAgAAZHJzL2Uyb0RvYy54bWxQSwECLQAU&#10;AAYACAAAACEAEXKnft8AAAALAQAADwAAAAAAAAAAAAAAAABzBAAAZHJzL2Rvd25yZXYueG1sUEsF&#10;BgAAAAAEAAQA8wAAAH8FAAAAAA==&#10;" o:allowincell="f" filled="f" stroked="f" strokeweight=".5pt">
              <v:textbox inset=",0,,0">
                <w:txbxContent>
                  <w:p w14:paraId="6822F911" w14:textId="1475B9D9" w:rsidR="00043A07" w:rsidRPr="00043A07" w:rsidRDefault="00043A07" w:rsidP="00043A07">
                    <w:pPr>
                      <w:jc w:val="center"/>
                      <w:rPr>
                        <w:rFonts w:ascii="Calibri" w:hAnsi="Calibri" w:cs="Calibri"/>
                        <w:color w:val="000000"/>
                        <w:sz w:val="24"/>
                      </w:rPr>
                    </w:pPr>
                    <w:r w:rsidRPr="00043A07">
                      <w:rPr>
                        <w:rFonts w:ascii="Calibri" w:hAnsi="Calibri" w:cs="Calibri"/>
                        <w:color w:val="000000"/>
                        <w:sz w:val="24"/>
                      </w:rPr>
                      <w:t>OFFICIAL</w:t>
                    </w:r>
                  </w:p>
                </w:txbxContent>
              </v:textbox>
              <w10:wrap anchorx="page" anchory="page"/>
            </v:shape>
          </w:pict>
        </mc:Fallback>
      </mc:AlternateContent>
    </w:r>
    <w:r w:rsidR="00AA5B0A">
      <w:rPr>
        <w:noProof/>
      </w:rPr>
      <mc:AlternateContent>
        <mc:Choice Requires="wps">
          <w:drawing>
            <wp:anchor distT="0" distB="0" distL="114300" distR="114300" simplePos="1" relativeHeight="251658273" behindDoc="0" locked="0" layoutInCell="0" allowOverlap="1" wp14:anchorId="4E5D3373" wp14:editId="256D13BC">
              <wp:simplePos x="0" y="10229453"/>
              <wp:positionH relativeFrom="page">
                <wp:posOffset>0</wp:posOffset>
              </wp:positionH>
              <wp:positionV relativeFrom="page">
                <wp:posOffset>10229215</wp:posOffset>
              </wp:positionV>
              <wp:extent cx="7560945" cy="273050"/>
              <wp:effectExtent l="0" t="0" r="0" b="12700"/>
              <wp:wrapNone/>
              <wp:docPr id="21" name="Text Box 21" descr="{&quot;HashCode&quot;:1862493762,&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E1559A" w14:textId="686A44F8" w:rsidR="00AA5B0A" w:rsidRPr="00AA5B0A" w:rsidRDefault="00AA5B0A" w:rsidP="00AA5B0A">
                          <w:pPr>
                            <w:jc w:val="center"/>
                            <w:rPr>
                              <w:rFonts w:ascii="Calibri" w:hAnsi="Calibri" w:cs="Calibri"/>
                              <w:color w:val="000000"/>
                              <w:sz w:val="24"/>
                            </w:rPr>
                          </w:pPr>
                          <w:r w:rsidRPr="00AA5B0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E5D3373" id="Text Box 21" o:spid="_x0000_s1112" type="#_x0000_t202" alt="{&quot;HashCode&quot;:1862493762,&quot;Height&quot;:842.0,&quot;Width&quot;:595.0,&quot;Placement&quot;:&quot;Footer&quot;,&quot;Index&quot;:&quot;FirstPage&quot;,&quot;Section&quot;:3,&quot;Top&quot;:0.0,&quot;Left&quot;:0.0}" style="position:absolute;margin-left:0;margin-top:805.45pt;width:595.35pt;height:21.5pt;z-index:25165827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5sGQIAACw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kdOb6bDIDooT7meho94Zvq5w&#10;iA1z/plZ5BpXQv36JzykAmwGvUVJCfbX3/whHynAKCUNaien7ueBWUGJ+q6RnNvxdBrEFn/QsG+9&#10;u8GrD/U9oCzH+EIMj2bI9WowpYX6FeW9Ct0wxDTHnjndDea975SMz4OL1SomoawM8xu9NTyUDqAF&#10;aF/aV2ZNj79H5h5hUBfLPtDQ5XZwrw4eZBU5CgB3aPa4oyQjdf3zCZp/+x+zLo98+Rs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183ObBkCAAAsBAAADgAAAAAAAAAAAAAAAAAuAgAAZHJzL2Uyb0RvYy54bWxQSwECLQAU&#10;AAYACAAAACEAEXKnft8AAAALAQAADwAAAAAAAAAAAAAAAABzBAAAZHJzL2Rvd25yZXYueG1sUEsF&#10;BgAAAAAEAAQA8wAAAH8FAAAAAA==&#10;" o:allowincell="f" filled="f" stroked="f" strokeweight=".5pt">
              <v:textbox inset=",0,,0">
                <w:txbxContent>
                  <w:p w14:paraId="50E1559A" w14:textId="686A44F8" w:rsidR="00AA5B0A" w:rsidRPr="00AA5B0A" w:rsidRDefault="00AA5B0A" w:rsidP="00AA5B0A">
                    <w:pPr>
                      <w:jc w:val="center"/>
                      <w:rPr>
                        <w:rFonts w:ascii="Calibri" w:hAnsi="Calibri" w:cs="Calibri"/>
                        <w:color w:val="000000"/>
                        <w:sz w:val="24"/>
                      </w:rPr>
                    </w:pPr>
                    <w:r w:rsidRPr="00AA5B0A">
                      <w:rPr>
                        <w:rFonts w:ascii="Calibri" w:hAnsi="Calibri" w:cs="Calibri"/>
                        <w:color w:val="000000"/>
                        <w:sz w:val="24"/>
                      </w:rPr>
                      <w:t>OFFICIAL</w:t>
                    </w:r>
                  </w:p>
                </w:txbxContent>
              </v:textbox>
              <w10:wrap anchorx="page" anchory="page"/>
            </v:shape>
          </w:pict>
        </mc:Fallback>
      </mc:AlternateContent>
    </w:r>
    <w:r w:rsidR="00181694">
      <w:rPr>
        <w:noProof/>
      </w:rPr>
      <mc:AlternateContent>
        <mc:Choice Requires="wps">
          <w:drawing>
            <wp:anchor distT="0" distB="0" distL="114300" distR="114300" simplePos="1" relativeHeight="251658272" behindDoc="0" locked="0" layoutInCell="0" allowOverlap="1" wp14:anchorId="70BF3A94" wp14:editId="0BD803D3">
              <wp:simplePos x="0" y="10229453"/>
              <wp:positionH relativeFrom="page">
                <wp:posOffset>0</wp:posOffset>
              </wp:positionH>
              <wp:positionV relativeFrom="page">
                <wp:posOffset>10229850</wp:posOffset>
              </wp:positionV>
              <wp:extent cx="7560945" cy="273050"/>
              <wp:effectExtent l="0" t="0" r="0" b="12700"/>
              <wp:wrapNone/>
              <wp:docPr id="22" name="Text Box 22" descr="{&quot;HashCode&quot;:1862493762,&quot;Height&quot;:842.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E97C84" w14:textId="70628361" w:rsidR="00181694" w:rsidRPr="00D569E4" w:rsidRDefault="00D569E4" w:rsidP="00D569E4">
                          <w:pPr>
                            <w:jc w:val="center"/>
                            <w:rPr>
                              <w:rFonts w:ascii="Calibri" w:hAnsi="Calibri" w:cs="Calibri"/>
                              <w:color w:val="000000"/>
                              <w:sz w:val="24"/>
                            </w:rPr>
                          </w:pPr>
                          <w:r w:rsidRPr="00D569E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0BF3A94" id="Text Box 22" o:spid="_x0000_s1113" type="#_x0000_t202" alt="{&quot;HashCode&quot;:1862493762,&quot;Height&quot;:842.0,&quot;Width&quot;:595.0,&quot;Placement&quot;:&quot;Footer&quot;,&quot;Index&quot;:&quot;FirstPage&quot;,&quot;Section&quot;:4,&quot;Top&quot;:0.0,&quot;Left&quot;:0.0}" style="position:absolute;margin-left:0;margin-top:805.5pt;width:595.35pt;height:21.5pt;z-index:2516582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kGQIAACw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" o:allowincell="f" filled="f" stroked="f" strokeweight=".5pt">
              <v:textbox inset=",0,,0">
                <w:txbxContent>
                  <w:p w14:paraId="2BE97C84" w14:textId="70628361" w:rsidR="00181694" w:rsidRPr="00D569E4" w:rsidRDefault="00D569E4" w:rsidP="00D569E4">
                    <w:pPr>
                      <w:jc w:val="center"/>
                      <w:rPr>
                        <w:rFonts w:ascii="Calibri" w:hAnsi="Calibri" w:cs="Calibri"/>
                        <w:color w:val="000000"/>
                        <w:sz w:val="24"/>
                      </w:rPr>
                    </w:pPr>
                    <w:r w:rsidRPr="00D569E4">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4E12D9" w14:textId="77777777" w:rsidR="001021DA" w:rsidRPr="008F5280" w:rsidRDefault="001021DA" w:rsidP="008F5280">
      <w:pPr>
        <w:pStyle w:val="FootnoteSeparator"/>
      </w:pPr>
    </w:p>
  </w:footnote>
  <w:footnote w:type="continuationSeparator" w:id="0">
    <w:p w14:paraId="666B1D4F" w14:textId="77777777" w:rsidR="001021DA" w:rsidRDefault="001021DA" w:rsidP="008F5280">
      <w:pPr>
        <w:pStyle w:val="FootnoteSeparator"/>
      </w:pPr>
    </w:p>
    <w:p w14:paraId="36505184" w14:textId="77777777" w:rsidR="001021DA" w:rsidRDefault="001021DA"/>
  </w:footnote>
  <w:footnote w:type="continuationNotice" w:id="1">
    <w:p w14:paraId="2D46F93D" w14:textId="77777777" w:rsidR="001021DA" w:rsidRDefault="001021DA" w:rsidP="00D55628"/>
    <w:p w14:paraId="16D46C2F" w14:textId="77777777" w:rsidR="001021DA" w:rsidRDefault="001021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7D093" w14:textId="77777777" w:rsidR="004F40B3" w:rsidRDefault="004F40B3" w:rsidP="009C64FA">
    <w:pPr>
      <w:pStyle w:val="Header"/>
    </w:pPr>
  </w:p>
  <w:p w14:paraId="3E898925" w14:textId="77777777" w:rsidR="004F40B3" w:rsidRPr="00393205" w:rsidRDefault="004F40B3"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2F539" w14:textId="77777777" w:rsidR="004F40B3" w:rsidRDefault="004F40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A3FE4" w14:textId="77777777" w:rsidR="004F40B3" w:rsidRDefault="004F40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7002828"/>
    <w:lvl w:ilvl="0">
      <w:start w:val="1"/>
      <w:numFmt w:val="decimal"/>
      <w:pStyle w:val="ListNumber5"/>
      <w:lvlText w:val="%1."/>
      <w:lvlJc w:val="left"/>
      <w:pPr>
        <w:tabs>
          <w:tab w:val="num" w:pos="1492"/>
        </w:tabs>
        <w:ind w:left="1492" w:hanging="360"/>
      </w:pPr>
    </w:lvl>
  </w:abstractNum>
  <w:abstractNum w:abstractNumId="1" w15:restartNumberingAfterBreak="0">
    <w:nsid w:val="FFFFFF89"/>
    <w:multiLevelType w:val="singleLevel"/>
    <w:tmpl w:val="C490528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2734CE"/>
    <w:multiLevelType w:val="hybridMultilevel"/>
    <w:tmpl w:val="E0244AB8"/>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3" w15:restartNumberingAfterBreak="0">
    <w:nsid w:val="068B37FE"/>
    <w:multiLevelType w:val="multilevel"/>
    <w:tmpl w:val="9782D424"/>
    <w:name w:val="DEPIListBullets"/>
    <w:lvl w:ilvl="0">
      <w:start w:val="1"/>
      <w:numFmt w:val="bullet"/>
      <w:pStyle w:val="ListBullet"/>
      <w:lvlText w:val="•"/>
      <w:lvlJc w:val="left"/>
      <w:pPr>
        <w:tabs>
          <w:tab w:val="num" w:pos="340"/>
        </w:tabs>
        <w:ind w:left="340" w:hanging="170"/>
      </w:pPr>
      <w:rPr>
        <w:rFonts w:ascii="Calibri" w:hAnsi="Calibri"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4"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20154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55C004F"/>
    <w:multiLevelType w:val="hybridMultilevel"/>
    <w:tmpl w:val="E95C0930"/>
    <w:lvl w:ilvl="0" w:tplc="F4F2855E">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368B2339"/>
    <w:multiLevelType w:val="hybridMultilevel"/>
    <w:tmpl w:val="B6C2CE2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C4C5E39"/>
    <w:multiLevelType w:val="hybridMultilevel"/>
    <w:tmpl w:val="0F80F3F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9114BE2"/>
    <w:multiLevelType w:val="hybridMultilevel"/>
    <w:tmpl w:val="CC903FB6"/>
    <w:lvl w:ilvl="0" w:tplc="0EA40784">
      <w:start w:val="1"/>
      <w:numFmt w:val="bullet"/>
      <w:pStyle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D545EC4"/>
    <w:multiLevelType w:val="multilevel"/>
    <w:tmpl w:val="1864068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9"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0" w15:restartNumberingAfterBreak="0">
    <w:nsid w:val="51C241DF"/>
    <w:multiLevelType w:val="hybridMultilevel"/>
    <w:tmpl w:val="936E6B2A"/>
    <w:lvl w:ilvl="0" w:tplc="9A903346">
      <w:numFmt w:val="bullet"/>
      <w:lvlText w:val="-"/>
      <w:lvlJc w:val="left"/>
      <w:pPr>
        <w:ind w:left="530" w:hanging="360"/>
      </w:pPr>
      <w:rPr>
        <w:rFonts w:ascii="Arial" w:eastAsia="Times New Roman" w:hAnsi="Arial" w:cs="Arial" w:hint="default"/>
        <w:i w:val="0"/>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21" w15:restartNumberingAfterBreak="0">
    <w:nsid w:val="5361000F"/>
    <w:multiLevelType w:val="hybridMultilevel"/>
    <w:tmpl w:val="EEF03058"/>
    <w:lvl w:ilvl="0" w:tplc="29308254">
      <w:start w:val="1"/>
      <w:numFmt w:val="bullet"/>
      <w:lvlText w:val=""/>
      <w:lvlJc w:val="left"/>
      <w:pPr>
        <w:ind w:left="880" w:hanging="360"/>
      </w:pPr>
      <w:rPr>
        <w:rFonts w:ascii="Symbol" w:hAnsi="Symbol"/>
      </w:rPr>
    </w:lvl>
    <w:lvl w:ilvl="1" w:tplc="564CFB94">
      <w:start w:val="1"/>
      <w:numFmt w:val="bullet"/>
      <w:lvlText w:val=""/>
      <w:lvlJc w:val="left"/>
      <w:pPr>
        <w:ind w:left="880" w:hanging="360"/>
      </w:pPr>
      <w:rPr>
        <w:rFonts w:ascii="Symbol" w:hAnsi="Symbol"/>
      </w:rPr>
    </w:lvl>
    <w:lvl w:ilvl="2" w:tplc="0FE40454">
      <w:start w:val="1"/>
      <w:numFmt w:val="bullet"/>
      <w:lvlText w:val=""/>
      <w:lvlJc w:val="left"/>
      <w:pPr>
        <w:ind w:left="880" w:hanging="360"/>
      </w:pPr>
      <w:rPr>
        <w:rFonts w:ascii="Symbol" w:hAnsi="Symbol"/>
      </w:rPr>
    </w:lvl>
    <w:lvl w:ilvl="3" w:tplc="60F04E18">
      <w:start w:val="1"/>
      <w:numFmt w:val="bullet"/>
      <w:lvlText w:val=""/>
      <w:lvlJc w:val="left"/>
      <w:pPr>
        <w:ind w:left="880" w:hanging="360"/>
      </w:pPr>
      <w:rPr>
        <w:rFonts w:ascii="Symbol" w:hAnsi="Symbol"/>
      </w:rPr>
    </w:lvl>
    <w:lvl w:ilvl="4" w:tplc="650E69CA">
      <w:start w:val="1"/>
      <w:numFmt w:val="bullet"/>
      <w:lvlText w:val=""/>
      <w:lvlJc w:val="left"/>
      <w:pPr>
        <w:ind w:left="880" w:hanging="360"/>
      </w:pPr>
      <w:rPr>
        <w:rFonts w:ascii="Symbol" w:hAnsi="Symbol"/>
      </w:rPr>
    </w:lvl>
    <w:lvl w:ilvl="5" w:tplc="CECC0AF0">
      <w:start w:val="1"/>
      <w:numFmt w:val="bullet"/>
      <w:lvlText w:val=""/>
      <w:lvlJc w:val="left"/>
      <w:pPr>
        <w:ind w:left="880" w:hanging="360"/>
      </w:pPr>
      <w:rPr>
        <w:rFonts w:ascii="Symbol" w:hAnsi="Symbol"/>
      </w:rPr>
    </w:lvl>
    <w:lvl w:ilvl="6" w:tplc="06460D94">
      <w:start w:val="1"/>
      <w:numFmt w:val="bullet"/>
      <w:lvlText w:val=""/>
      <w:lvlJc w:val="left"/>
      <w:pPr>
        <w:ind w:left="880" w:hanging="360"/>
      </w:pPr>
      <w:rPr>
        <w:rFonts w:ascii="Symbol" w:hAnsi="Symbol"/>
      </w:rPr>
    </w:lvl>
    <w:lvl w:ilvl="7" w:tplc="2200D9CC">
      <w:start w:val="1"/>
      <w:numFmt w:val="bullet"/>
      <w:lvlText w:val=""/>
      <w:lvlJc w:val="left"/>
      <w:pPr>
        <w:ind w:left="880" w:hanging="360"/>
      </w:pPr>
      <w:rPr>
        <w:rFonts w:ascii="Symbol" w:hAnsi="Symbol"/>
      </w:rPr>
    </w:lvl>
    <w:lvl w:ilvl="8" w:tplc="2884C3E0">
      <w:start w:val="1"/>
      <w:numFmt w:val="bullet"/>
      <w:lvlText w:val=""/>
      <w:lvlJc w:val="left"/>
      <w:pPr>
        <w:ind w:left="880" w:hanging="360"/>
      </w:pPr>
      <w:rPr>
        <w:rFonts w:ascii="Symbol" w:hAnsi="Symbol"/>
      </w:rPr>
    </w:lvl>
  </w:abstractNum>
  <w:abstractNum w:abstractNumId="22" w15:restartNumberingAfterBreak="0">
    <w:nsid w:val="59A318A0"/>
    <w:multiLevelType w:val="hybridMultilevel"/>
    <w:tmpl w:val="C0C28714"/>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3" w15:restartNumberingAfterBreak="0">
    <w:nsid w:val="59B83D99"/>
    <w:multiLevelType w:val="hybridMultilevel"/>
    <w:tmpl w:val="63369D3E"/>
    <w:lvl w:ilvl="0" w:tplc="C840DB14">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C207117"/>
    <w:multiLevelType w:val="hybridMultilevel"/>
    <w:tmpl w:val="38B867E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5C323E83"/>
    <w:multiLevelType w:val="hybridMultilevel"/>
    <w:tmpl w:val="9156F916"/>
    <w:lvl w:ilvl="0" w:tplc="9A903346">
      <w:numFmt w:val="bullet"/>
      <w:lvlText w:val="-"/>
      <w:lvlJc w:val="left"/>
      <w:pPr>
        <w:ind w:left="890" w:hanging="360"/>
      </w:pPr>
      <w:rPr>
        <w:rFonts w:ascii="Arial" w:eastAsia="Times New Roman" w:hAnsi="Arial" w:cs="Arial" w:hint="default"/>
        <w:i w:val="0"/>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6"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7" w15:restartNumberingAfterBreak="0">
    <w:nsid w:val="5F923E31"/>
    <w:multiLevelType w:val="hybridMultilevel"/>
    <w:tmpl w:val="617E8D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0" w15:restartNumberingAfterBreak="0">
    <w:nsid w:val="6E5D242C"/>
    <w:multiLevelType w:val="hybridMultilevel"/>
    <w:tmpl w:val="8D34AC94"/>
    <w:lvl w:ilvl="0" w:tplc="3934F3BC">
      <w:start w:val="1"/>
      <w:numFmt w:val="bullet"/>
      <w:lvlText w:val=""/>
      <w:lvlJc w:val="left"/>
      <w:pPr>
        <w:ind w:left="780" w:hanging="360"/>
      </w:pPr>
      <w:rPr>
        <w:rFonts w:ascii="Symbol" w:hAnsi="Symbol" w:hint="default"/>
        <w:sz w:val="18"/>
        <w:szCs w:val="18"/>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2" w15:restartNumberingAfterBreak="0">
    <w:nsid w:val="77D92080"/>
    <w:multiLevelType w:val="hybridMultilevel"/>
    <w:tmpl w:val="F0A6C3CC"/>
    <w:lvl w:ilvl="0" w:tplc="9A903346">
      <w:numFmt w:val="bullet"/>
      <w:lvlText w:val="-"/>
      <w:lvlJc w:val="left"/>
      <w:pPr>
        <w:ind w:left="720" w:hanging="360"/>
      </w:pPr>
      <w:rPr>
        <w:rFonts w:ascii="Arial" w:eastAsia="Times New Roman" w:hAnsi="Arial" w:cs="Arial" w:hint="default"/>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4" w15:restartNumberingAfterBreak="0">
    <w:nsid w:val="7C232CD8"/>
    <w:multiLevelType w:val="multilevel"/>
    <w:tmpl w:val="17904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6378776">
    <w:abstractNumId w:val="14"/>
  </w:num>
  <w:num w:numId="2" w16cid:durableId="1948148278">
    <w:abstractNumId w:val="29"/>
  </w:num>
  <w:num w:numId="3" w16cid:durableId="971593063">
    <w:abstractNumId w:val="26"/>
  </w:num>
  <w:num w:numId="4" w16cid:durableId="1512992175">
    <w:abstractNumId w:val="33"/>
  </w:num>
  <w:num w:numId="5" w16cid:durableId="349456051">
    <w:abstractNumId w:val="9"/>
  </w:num>
  <w:num w:numId="6" w16cid:durableId="90243619">
    <w:abstractNumId w:val="5"/>
  </w:num>
  <w:num w:numId="7" w16cid:durableId="1114324020">
    <w:abstractNumId w:val="31"/>
  </w:num>
  <w:num w:numId="8" w16cid:durableId="1105349933">
    <w:abstractNumId w:val="6"/>
  </w:num>
  <w:num w:numId="9" w16cid:durableId="1361786125">
    <w:abstractNumId w:val="11"/>
  </w:num>
  <w:num w:numId="10" w16cid:durableId="1936553201">
    <w:abstractNumId w:val="7"/>
  </w:num>
  <w:num w:numId="11" w16cid:durableId="1535923451">
    <w:abstractNumId w:val="15"/>
  </w:num>
  <w:num w:numId="12" w16cid:durableId="1337463543">
    <w:abstractNumId w:val="17"/>
  </w:num>
  <w:num w:numId="13" w16cid:durableId="44531034">
    <w:abstractNumId w:val="3"/>
  </w:num>
  <w:num w:numId="14" w16cid:durableId="1710565506">
    <w:abstractNumId w:val="13"/>
  </w:num>
  <w:num w:numId="15" w16cid:durableId="867528961">
    <w:abstractNumId w:val="8"/>
  </w:num>
  <w:num w:numId="16" w16cid:durableId="308101200">
    <w:abstractNumId w:val="0"/>
  </w:num>
  <w:num w:numId="17" w16cid:durableId="1099443985">
    <w:abstractNumId w:val="20"/>
  </w:num>
  <w:num w:numId="18" w16cid:durableId="1307278316">
    <w:abstractNumId w:val="27"/>
  </w:num>
  <w:num w:numId="19" w16cid:durableId="1590189137">
    <w:abstractNumId w:val="22"/>
  </w:num>
  <w:num w:numId="20" w16cid:durableId="1296175584">
    <w:abstractNumId w:val="16"/>
  </w:num>
  <w:num w:numId="21" w16cid:durableId="187524712">
    <w:abstractNumId w:val="21"/>
  </w:num>
  <w:num w:numId="22" w16cid:durableId="1713263157">
    <w:abstractNumId w:val="2"/>
  </w:num>
  <w:num w:numId="23" w16cid:durableId="450517151">
    <w:abstractNumId w:val="13"/>
  </w:num>
  <w:num w:numId="24" w16cid:durableId="52199307">
    <w:abstractNumId w:val="10"/>
  </w:num>
  <w:num w:numId="25" w16cid:durableId="1580673215">
    <w:abstractNumId w:val="24"/>
  </w:num>
  <w:num w:numId="26" w16cid:durableId="1823622670">
    <w:abstractNumId w:val="34"/>
  </w:num>
  <w:num w:numId="27" w16cid:durableId="2116899697">
    <w:abstractNumId w:val="30"/>
  </w:num>
  <w:num w:numId="28" w16cid:durableId="875852616">
    <w:abstractNumId w:val="1"/>
  </w:num>
  <w:num w:numId="29" w16cid:durableId="1955013419">
    <w:abstractNumId w:val="23"/>
  </w:num>
  <w:num w:numId="30" w16cid:durableId="557209667">
    <w:abstractNumId w:val="25"/>
  </w:num>
  <w:num w:numId="31" w16cid:durableId="285089346">
    <w:abstractNumId w:val="3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ctiveWritingStyle w:appName="MSWord" w:lang="en-US" w:vendorID="64" w:dllVersion="0" w:nlCheck="1" w:checkStyle="0"/>
  <w:activeWritingStyle w:appName="MSWord" w:lang="en-AU"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Multi"/>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Planning"/>
    <w:docVar w:name="TOC" w:val="False"/>
    <w:docVar w:name="TOCNew" w:val="True"/>
    <w:docVar w:name="Version" w:val="1"/>
  </w:docVars>
  <w:rsids>
    <w:rsidRoot w:val="0047667F"/>
    <w:rsid w:val="0000017F"/>
    <w:rsid w:val="00000279"/>
    <w:rsid w:val="0000036B"/>
    <w:rsid w:val="000004BD"/>
    <w:rsid w:val="0000091C"/>
    <w:rsid w:val="00000B7A"/>
    <w:rsid w:val="00000C89"/>
    <w:rsid w:val="00000ED3"/>
    <w:rsid w:val="00000FEB"/>
    <w:rsid w:val="000012BE"/>
    <w:rsid w:val="000015ED"/>
    <w:rsid w:val="00001F76"/>
    <w:rsid w:val="000020AD"/>
    <w:rsid w:val="000024EB"/>
    <w:rsid w:val="0000279C"/>
    <w:rsid w:val="000028B4"/>
    <w:rsid w:val="00002DE1"/>
    <w:rsid w:val="00003960"/>
    <w:rsid w:val="00004047"/>
    <w:rsid w:val="00004237"/>
    <w:rsid w:val="00004386"/>
    <w:rsid w:val="0000456E"/>
    <w:rsid w:val="00004641"/>
    <w:rsid w:val="000047FF"/>
    <w:rsid w:val="0000491E"/>
    <w:rsid w:val="00004CA4"/>
    <w:rsid w:val="00005261"/>
    <w:rsid w:val="00005647"/>
    <w:rsid w:val="0000591C"/>
    <w:rsid w:val="00006000"/>
    <w:rsid w:val="00006769"/>
    <w:rsid w:val="000068D4"/>
    <w:rsid w:val="00006A2C"/>
    <w:rsid w:val="00006F08"/>
    <w:rsid w:val="000079BC"/>
    <w:rsid w:val="00010A57"/>
    <w:rsid w:val="00010AAD"/>
    <w:rsid w:val="00010B55"/>
    <w:rsid w:val="00010E3F"/>
    <w:rsid w:val="00010FAD"/>
    <w:rsid w:val="0001107C"/>
    <w:rsid w:val="000114BD"/>
    <w:rsid w:val="000118FD"/>
    <w:rsid w:val="00011F39"/>
    <w:rsid w:val="0001226A"/>
    <w:rsid w:val="00012710"/>
    <w:rsid w:val="00012828"/>
    <w:rsid w:val="00012B94"/>
    <w:rsid w:val="00012E66"/>
    <w:rsid w:val="00012EC2"/>
    <w:rsid w:val="00012EE1"/>
    <w:rsid w:val="0001306A"/>
    <w:rsid w:val="00013360"/>
    <w:rsid w:val="0001362A"/>
    <w:rsid w:val="0001389C"/>
    <w:rsid w:val="0001393A"/>
    <w:rsid w:val="00013BAE"/>
    <w:rsid w:val="00013DC6"/>
    <w:rsid w:val="000142C0"/>
    <w:rsid w:val="0001466C"/>
    <w:rsid w:val="00014BD7"/>
    <w:rsid w:val="00014C40"/>
    <w:rsid w:val="00014D05"/>
    <w:rsid w:val="00014E03"/>
    <w:rsid w:val="00014E15"/>
    <w:rsid w:val="00015BB6"/>
    <w:rsid w:val="000160CE"/>
    <w:rsid w:val="000162BC"/>
    <w:rsid w:val="00016478"/>
    <w:rsid w:val="00016C60"/>
    <w:rsid w:val="000171F8"/>
    <w:rsid w:val="000171FD"/>
    <w:rsid w:val="00017669"/>
    <w:rsid w:val="00017D4D"/>
    <w:rsid w:val="00017D91"/>
    <w:rsid w:val="00020019"/>
    <w:rsid w:val="0002025F"/>
    <w:rsid w:val="000209DB"/>
    <w:rsid w:val="00020DB2"/>
    <w:rsid w:val="000210F2"/>
    <w:rsid w:val="00021522"/>
    <w:rsid w:val="00021A33"/>
    <w:rsid w:val="00021CF5"/>
    <w:rsid w:val="00021F0F"/>
    <w:rsid w:val="000222EC"/>
    <w:rsid w:val="0002261E"/>
    <w:rsid w:val="000227DA"/>
    <w:rsid w:val="00022E12"/>
    <w:rsid w:val="00022F51"/>
    <w:rsid w:val="00022F93"/>
    <w:rsid w:val="000230FD"/>
    <w:rsid w:val="0002325E"/>
    <w:rsid w:val="00023536"/>
    <w:rsid w:val="000236AE"/>
    <w:rsid w:val="00023AFB"/>
    <w:rsid w:val="00023F44"/>
    <w:rsid w:val="0002404B"/>
    <w:rsid w:val="00024542"/>
    <w:rsid w:val="00024572"/>
    <w:rsid w:val="00024574"/>
    <w:rsid w:val="00024896"/>
    <w:rsid w:val="00024990"/>
    <w:rsid w:val="00024B33"/>
    <w:rsid w:val="00024D99"/>
    <w:rsid w:val="00025176"/>
    <w:rsid w:val="000251A3"/>
    <w:rsid w:val="00025217"/>
    <w:rsid w:val="0002541C"/>
    <w:rsid w:val="00025A2A"/>
    <w:rsid w:val="00025A62"/>
    <w:rsid w:val="00025ADB"/>
    <w:rsid w:val="00025C80"/>
    <w:rsid w:val="00025E67"/>
    <w:rsid w:val="00025F6C"/>
    <w:rsid w:val="00026290"/>
    <w:rsid w:val="000263AA"/>
    <w:rsid w:val="00026700"/>
    <w:rsid w:val="00026706"/>
    <w:rsid w:val="0002674C"/>
    <w:rsid w:val="000268F7"/>
    <w:rsid w:val="00026AC5"/>
    <w:rsid w:val="00026BEA"/>
    <w:rsid w:val="0002719A"/>
    <w:rsid w:val="0002752C"/>
    <w:rsid w:val="00027779"/>
    <w:rsid w:val="00027D1E"/>
    <w:rsid w:val="00027E13"/>
    <w:rsid w:val="00027EED"/>
    <w:rsid w:val="00027F13"/>
    <w:rsid w:val="000303AC"/>
    <w:rsid w:val="00030692"/>
    <w:rsid w:val="0003108C"/>
    <w:rsid w:val="00031190"/>
    <w:rsid w:val="000312CC"/>
    <w:rsid w:val="000312E9"/>
    <w:rsid w:val="0003138C"/>
    <w:rsid w:val="0003176C"/>
    <w:rsid w:val="0003189F"/>
    <w:rsid w:val="00031C47"/>
    <w:rsid w:val="00031F2C"/>
    <w:rsid w:val="000323E0"/>
    <w:rsid w:val="000323EF"/>
    <w:rsid w:val="0003294B"/>
    <w:rsid w:val="00032BEF"/>
    <w:rsid w:val="00032D71"/>
    <w:rsid w:val="00032E3F"/>
    <w:rsid w:val="00033137"/>
    <w:rsid w:val="00033178"/>
    <w:rsid w:val="00033331"/>
    <w:rsid w:val="00033A8A"/>
    <w:rsid w:val="00033C8F"/>
    <w:rsid w:val="00033E95"/>
    <w:rsid w:val="0003451C"/>
    <w:rsid w:val="00034E46"/>
    <w:rsid w:val="00035139"/>
    <w:rsid w:val="00035163"/>
    <w:rsid w:val="000351EF"/>
    <w:rsid w:val="00035B4E"/>
    <w:rsid w:val="00035F72"/>
    <w:rsid w:val="00035FD9"/>
    <w:rsid w:val="000362D6"/>
    <w:rsid w:val="00036615"/>
    <w:rsid w:val="000368AB"/>
    <w:rsid w:val="000368D7"/>
    <w:rsid w:val="000368FE"/>
    <w:rsid w:val="00036908"/>
    <w:rsid w:val="00036A70"/>
    <w:rsid w:val="00036D29"/>
    <w:rsid w:val="00036FBD"/>
    <w:rsid w:val="00037072"/>
    <w:rsid w:val="0003795C"/>
    <w:rsid w:val="00037CE2"/>
    <w:rsid w:val="00037F49"/>
    <w:rsid w:val="00037F81"/>
    <w:rsid w:val="0004011C"/>
    <w:rsid w:val="000401F8"/>
    <w:rsid w:val="000405CD"/>
    <w:rsid w:val="00040850"/>
    <w:rsid w:val="00040B95"/>
    <w:rsid w:val="00040BDB"/>
    <w:rsid w:val="0004176C"/>
    <w:rsid w:val="00041797"/>
    <w:rsid w:val="00041903"/>
    <w:rsid w:val="00041C5B"/>
    <w:rsid w:val="00041CEC"/>
    <w:rsid w:val="00041D37"/>
    <w:rsid w:val="00041FBF"/>
    <w:rsid w:val="00042132"/>
    <w:rsid w:val="000421D0"/>
    <w:rsid w:val="00042270"/>
    <w:rsid w:val="0004263E"/>
    <w:rsid w:val="000430CC"/>
    <w:rsid w:val="000430E6"/>
    <w:rsid w:val="000434BD"/>
    <w:rsid w:val="00043650"/>
    <w:rsid w:val="0004378D"/>
    <w:rsid w:val="00043A07"/>
    <w:rsid w:val="00043A66"/>
    <w:rsid w:val="00043BC5"/>
    <w:rsid w:val="00043D80"/>
    <w:rsid w:val="00043E65"/>
    <w:rsid w:val="000441FC"/>
    <w:rsid w:val="000445F0"/>
    <w:rsid w:val="00044882"/>
    <w:rsid w:val="00044BDC"/>
    <w:rsid w:val="000455E1"/>
    <w:rsid w:val="00045742"/>
    <w:rsid w:val="00045AA1"/>
    <w:rsid w:val="00045C65"/>
    <w:rsid w:val="00045FEE"/>
    <w:rsid w:val="0004622F"/>
    <w:rsid w:val="000463B9"/>
    <w:rsid w:val="00046864"/>
    <w:rsid w:val="0004691A"/>
    <w:rsid w:val="00046EE3"/>
    <w:rsid w:val="0004728E"/>
    <w:rsid w:val="000473A1"/>
    <w:rsid w:val="0004761D"/>
    <w:rsid w:val="00047C72"/>
    <w:rsid w:val="00047CE9"/>
    <w:rsid w:val="00047E19"/>
    <w:rsid w:val="000501F1"/>
    <w:rsid w:val="00050257"/>
    <w:rsid w:val="00050487"/>
    <w:rsid w:val="000504A5"/>
    <w:rsid w:val="000507C3"/>
    <w:rsid w:val="00050917"/>
    <w:rsid w:val="00052234"/>
    <w:rsid w:val="000525DD"/>
    <w:rsid w:val="00052630"/>
    <w:rsid w:val="00052825"/>
    <w:rsid w:val="00052C61"/>
    <w:rsid w:val="00052CC9"/>
    <w:rsid w:val="00053244"/>
    <w:rsid w:val="000532D8"/>
    <w:rsid w:val="0005395C"/>
    <w:rsid w:val="00053C43"/>
    <w:rsid w:val="0005434E"/>
    <w:rsid w:val="0005472E"/>
    <w:rsid w:val="000547C6"/>
    <w:rsid w:val="00054AD4"/>
    <w:rsid w:val="00054E02"/>
    <w:rsid w:val="0005537B"/>
    <w:rsid w:val="00055546"/>
    <w:rsid w:val="0005568C"/>
    <w:rsid w:val="000557B4"/>
    <w:rsid w:val="00055860"/>
    <w:rsid w:val="00055D0B"/>
    <w:rsid w:val="000560BA"/>
    <w:rsid w:val="0005637F"/>
    <w:rsid w:val="000563FB"/>
    <w:rsid w:val="00056C8A"/>
    <w:rsid w:val="00056E15"/>
    <w:rsid w:val="000570E5"/>
    <w:rsid w:val="00057730"/>
    <w:rsid w:val="00057EB2"/>
    <w:rsid w:val="0006013C"/>
    <w:rsid w:val="00060538"/>
    <w:rsid w:val="00060722"/>
    <w:rsid w:val="00060D6E"/>
    <w:rsid w:val="00060EE0"/>
    <w:rsid w:val="00060FD9"/>
    <w:rsid w:val="00061573"/>
    <w:rsid w:val="000617D7"/>
    <w:rsid w:val="000620DA"/>
    <w:rsid w:val="000624FA"/>
    <w:rsid w:val="000626EE"/>
    <w:rsid w:val="00062985"/>
    <w:rsid w:val="0006317A"/>
    <w:rsid w:val="00063623"/>
    <w:rsid w:val="00063E71"/>
    <w:rsid w:val="000640A9"/>
    <w:rsid w:val="0006422E"/>
    <w:rsid w:val="00064489"/>
    <w:rsid w:val="0006491A"/>
    <w:rsid w:val="000654DE"/>
    <w:rsid w:val="00065584"/>
    <w:rsid w:val="000655FD"/>
    <w:rsid w:val="000656C5"/>
    <w:rsid w:val="00065A52"/>
    <w:rsid w:val="00065E7A"/>
    <w:rsid w:val="000660C5"/>
    <w:rsid w:val="00066ABF"/>
    <w:rsid w:val="00066F02"/>
    <w:rsid w:val="00066F82"/>
    <w:rsid w:val="00067098"/>
    <w:rsid w:val="0006742D"/>
    <w:rsid w:val="000676F8"/>
    <w:rsid w:val="00067769"/>
    <w:rsid w:val="0007036E"/>
    <w:rsid w:val="000704F3"/>
    <w:rsid w:val="00070C97"/>
    <w:rsid w:val="0007112E"/>
    <w:rsid w:val="00071B67"/>
    <w:rsid w:val="00071CA4"/>
    <w:rsid w:val="00071D34"/>
    <w:rsid w:val="00071DE2"/>
    <w:rsid w:val="0007202C"/>
    <w:rsid w:val="00072074"/>
    <w:rsid w:val="00072288"/>
    <w:rsid w:val="0007236C"/>
    <w:rsid w:val="00072733"/>
    <w:rsid w:val="00072783"/>
    <w:rsid w:val="00072DFA"/>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4DF6"/>
    <w:rsid w:val="000752FC"/>
    <w:rsid w:val="000753A6"/>
    <w:rsid w:val="000758E3"/>
    <w:rsid w:val="00075A87"/>
    <w:rsid w:val="000767F1"/>
    <w:rsid w:val="00076B41"/>
    <w:rsid w:val="0008006E"/>
    <w:rsid w:val="000802A9"/>
    <w:rsid w:val="000804E6"/>
    <w:rsid w:val="0008061A"/>
    <w:rsid w:val="0008129B"/>
    <w:rsid w:val="000816AD"/>
    <w:rsid w:val="00081AD7"/>
    <w:rsid w:val="0008221A"/>
    <w:rsid w:val="00082224"/>
    <w:rsid w:val="0008252E"/>
    <w:rsid w:val="00082889"/>
    <w:rsid w:val="00082914"/>
    <w:rsid w:val="0008309F"/>
    <w:rsid w:val="000832E8"/>
    <w:rsid w:val="000836BA"/>
    <w:rsid w:val="000838A2"/>
    <w:rsid w:val="00083917"/>
    <w:rsid w:val="00083CD6"/>
    <w:rsid w:val="00083E28"/>
    <w:rsid w:val="00084187"/>
    <w:rsid w:val="00084463"/>
    <w:rsid w:val="00084CB1"/>
    <w:rsid w:val="0008501F"/>
    <w:rsid w:val="00085689"/>
    <w:rsid w:val="0008568F"/>
    <w:rsid w:val="00086E04"/>
    <w:rsid w:val="00087356"/>
    <w:rsid w:val="0008745F"/>
    <w:rsid w:val="0008755E"/>
    <w:rsid w:val="000908D6"/>
    <w:rsid w:val="00091152"/>
    <w:rsid w:val="0009125C"/>
    <w:rsid w:val="00091391"/>
    <w:rsid w:val="000913AD"/>
    <w:rsid w:val="0009196C"/>
    <w:rsid w:val="00091F49"/>
    <w:rsid w:val="0009214D"/>
    <w:rsid w:val="00092307"/>
    <w:rsid w:val="00093051"/>
    <w:rsid w:val="00093389"/>
    <w:rsid w:val="000935F8"/>
    <w:rsid w:val="000938C5"/>
    <w:rsid w:val="00093F02"/>
    <w:rsid w:val="0009409C"/>
    <w:rsid w:val="000942D9"/>
    <w:rsid w:val="000948CF"/>
    <w:rsid w:val="00094A84"/>
    <w:rsid w:val="00094E76"/>
    <w:rsid w:val="00094F27"/>
    <w:rsid w:val="0009521E"/>
    <w:rsid w:val="000957FE"/>
    <w:rsid w:val="00095AF5"/>
    <w:rsid w:val="00095E8A"/>
    <w:rsid w:val="00096627"/>
    <w:rsid w:val="000969F6"/>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1DA8"/>
    <w:rsid w:val="000A20B9"/>
    <w:rsid w:val="000A2315"/>
    <w:rsid w:val="000A28BD"/>
    <w:rsid w:val="000A2A90"/>
    <w:rsid w:val="000A2C62"/>
    <w:rsid w:val="000A2E96"/>
    <w:rsid w:val="000A30F9"/>
    <w:rsid w:val="000A3721"/>
    <w:rsid w:val="000A3841"/>
    <w:rsid w:val="000A3B01"/>
    <w:rsid w:val="000A3F43"/>
    <w:rsid w:val="000A4744"/>
    <w:rsid w:val="000A4FA6"/>
    <w:rsid w:val="000A4FFA"/>
    <w:rsid w:val="000A51F3"/>
    <w:rsid w:val="000A58C0"/>
    <w:rsid w:val="000A5954"/>
    <w:rsid w:val="000A5E67"/>
    <w:rsid w:val="000A5EBD"/>
    <w:rsid w:val="000A6267"/>
    <w:rsid w:val="000A63D3"/>
    <w:rsid w:val="000A6592"/>
    <w:rsid w:val="000A67E6"/>
    <w:rsid w:val="000A6AB4"/>
    <w:rsid w:val="000A6C89"/>
    <w:rsid w:val="000A719A"/>
    <w:rsid w:val="000A73D0"/>
    <w:rsid w:val="000A73DC"/>
    <w:rsid w:val="000A7418"/>
    <w:rsid w:val="000A75EE"/>
    <w:rsid w:val="000A783E"/>
    <w:rsid w:val="000A7E08"/>
    <w:rsid w:val="000B0001"/>
    <w:rsid w:val="000B00B4"/>
    <w:rsid w:val="000B012B"/>
    <w:rsid w:val="000B03A1"/>
    <w:rsid w:val="000B0536"/>
    <w:rsid w:val="000B06A6"/>
    <w:rsid w:val="000B0959"/>
    <w:rsid w:val="000B0A6B"/>
    <w:rsid w:val="000B11F1"/>
    <w:rsid w:val="000B1662"/>
    <w:rsid w:val="000B167B"/>
    <w:rsid w:val="000B1700"/>
    <w:rsid w:val="000B1B52"/>
    <w:rsid w:val="000B1BA0"/>
    <w:rsid w:val="000B20BF"/>
    <w:rsid w:val="000B22C0"/>
    <w:rsid w:val="000B2568"/>
    <w:rsid w:val="000B271B"/>
    <w:rsid w:val="000B2D62"/>
    <w:rsid w:val="000B2DE7"/>
    <w:rsid w:val="000B30F7"/>
    <w:rsid w:val="000B3831"/>
    <w:rsid w:val="000B3DC1"/>
    <w:rsid w:val="000B3FB6"/>
    <w:rsid w:val="000B402E"/>
    <w:rsid w:val="000B40D6"/>
    <w:rsid w:val="000B44D9"/>
    <w:rsid w:val="000B46C3"/>
    <w:rsid w:val="000B4C56"/>
    <w:rsid w:val="000B4CFC"/>
    <w:rsid w:val="000B4E12"/>
    <w:rsid w:val="000B5082"/>
    <w:rsid w:val="000B5144"/>
    <w:rsid w:val="000B5240"/>
    <w:rsid w:val="000B547C"/>
    <w:rsid w:val="000B5504"/>
    <w:rsid w:val="000B561E"/>
    <w:rsid w:val="000B5737"/>
    <w:rsid w:val="000B5BB6"/>
    <w:rsid w:val="000B5C5B"/>
    <w:rsid w:val="000B5EA3"/>
    <w:rsid w:val="000B622E"/>
    <w:rsid w:val="000B669C"/>
    <w:rsid w:val="000B6BF6"/>
    <w:rsid w:val="000B72B2"/>
    <w:rsid w:val="000B7CAB"/>
    <w:rsid w:val="000B7CC2"/>
    <w:rsid w:val="000C005D"/>
    <w:rsid w:val="000C015B"/>
    <w:rsid w:val="000C0411"/>
    <w:rsid w:val="000C0480"/>
    <w:rsid w:val="000C0652"/>
    <w:rsid w:val="000C0A3E"/>
    <w:rsid w:val="000C1387"/>
    <w:rsid w:val="000C2065"/>
    <w:rsid w:val="000C26FC"/>
    <w:rsid w:val="000C27FF"/>
    <w:rsid w:val="000C2888"/>
    <w:rsid w:val="000C2CCC"/>
    <w:rsid w:val="000C2CD8"/>
    <w:rsid w:val="000C33EB"/>
    <w:rsid w:val="000C3815"/>
    <w:rsid w:val="000C3B79"/>
    <w:rsid w:val="000C3C38"/>
    <w:rsid w:val="000C41E0"/>
    <w:rsid w:val="000C41F9"/>
    <w:rsid w:val="000C4231"/>
    <w:rsid w:val="000C436A"/>
    <w:rsid w:val="000C4E6D"/>
    <w:rsid w:val="000C51D2"/>
    <w:rsid w:val="000C5264"/>
    <w:rsid w:val="000C55BE"/>
    <w:rsid w:val="000C57F2"/>
    <w:rsid w:val="000C6231"/>
    <w:rsid w:val="000C707C"/>
    <w:rsid w:val="000C74F5"/>
    <w:rsid w:val="000C7611"/>
    <w:rsid w:val="000D050A"/>
    <w:rsid w:val="000D0526"/>
    <w:rsid w:val="000D06EA"/>
    <w:rsid w:val="000D0CA4"/>
    <w:rsid w:val="000D1A7B"/>
    <w:rsid w:val="000D1E7B"/>
    <w:rsid w:val="000D2340"/>
    <w:rsid w:val="000D2526"/>
    <w:rsid w:val="000D2813"/>
    <w:rsid w:val="000D2EA1"/>
    <w:rsid w:val="000D3159"/>
    <w:rsid w:val="000D3282"/>
    <w:rsid w:val="000D3400"/>
    <w:rsid w:val="000D3409"/>
    <w:rsid w:val="000D3AE8"/>
    <w:rsid w:val="000D3B59"/>
    <w:rsid w:val="000D3D33"/>
    <w:rsid w:val="000D3E39"/>
    <w:rsid w:val="000D3F7B"/>
    <w:rsid w:val="000D42D6"/>
    <w:rsid w:val="000D436F"/>
    <w:rsid w:val="000D464F"/>
    <w:rsid w:val="000D48F5"/>
    <w:rsid w:val="000D4EC1"/>
    <w:rsid w:val="000D54CB"/>
    <w:rsid w:val="000D606F"/>
    <w:rsid w:val="000D68E5"/>
    <w:rsid w:val="000D6DC7"/>
    <w:rsid w:val="000D703A"/>
    <w:rsid w:val="000D7202"/>
    <w:rsid w:val="000D7453"/>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863"/>
    <w:rsid w:val="000E2CA7"/>
    <w:rsid w:val="000E2CE7"/>
    <w:rsid w:val="000E33C8"/>
    <w:rsid w:val="000E35C7"/>
    <w:rsid w:val="000E39BA"/>
    <w:rsid w:val="000E3AF5"/>
    <w:rsid w:val="000E3B96"/>
    <w:rsid w:val="000E3BA3"/>
    <w:rsid w:val="000E4B54"/>
    <w:rsid w:val="000E53BD"/>
    <w:rsid w:val="000E55A2"/>
    <w:rsid w:val="000E5B5C"/>
    <w:rsid w:val="000E5F4E"/>
    <w:rsid w:val="000E6684"/>
    <w:rsid w:val="000E6777"/>
    <w:rsid w:val="000E71B8"/>
    <w:rsid w:val="000E7410"/>
    <w:rsid w:val="000E7936"/>
    <w:rsid w:val="000F03BC"/>
    <w:rsid w:val="000F05F0"/>
    <w:rsid w:val="000F0A47"/>
    <w:rsid w:val="000F0D60"/>
    <w:rsid w:val="000F147D"/>
    <w:rsid w:val="000F1A3A"/>
    <w:rsid w:val="000F1A53"/>
    <w:rsid w:val="000F1A5A"/>
    <w:rsid w:val="000F1D45"/>
    <w:rsid w:val="000F1FA4"/>
    <w:rsid w:val="000F2014"/>
    <w:rsid w:val="000F2194"/>
    <w:rsid w:val="000F2285"/>
    <w:rsid w:val="000F24B2"/>
    <w:rsid w:val="000F306B"/>
    <w:rsid w:val="000F31D9"/>
    <w:rsid w:val="000F376E"/>
    <w:rsid w:val="000F3B09"/>
    <w:rsid w:val="000F3FC7"/>
    <w:rsid w:val="000F4259"/>
    <w:rsid w:val="000F4A13"/>
    <w:rsid w:val="000F4CD5"/>
    <w:rsid w:val="000F5080"/>
    <w:rsid w:val="000F5216"/>
    <w:rsid w:val="000F567F"/>
    <w:rsid w:val="000F59B8"/>
    <w:rsid w:val="000F5A78"/>
    <w:rsid w:val="000F5E34"/>
    <w:rsid w:val="000F5E5F"/>
    <w:rsid w:val="000F5E8C"/>
    <w:rsid w:val="000F6320"/>
    <w:rsid w:val="000F6704"/>
    <w:rsid w:val="000F6801"/>
    <w:rsid w:val="000F6803"/>
    <w:rsid w:val="000F6D60"/>
    <w:rsid w:val="000F6D6B"/>
    <w:rsid w:val="000F7657"/>
    <w:rsid w:val="000F7A4B"/>
    <w:rsid w:val="000F7E78"/>
    <w:rsid w:val="000F7F8C"/>
    <w:rsid w:val="001000DA"/>
    <w:rsid w:val="00100611"/>
    <w:rsid w:val="001006AD"/>
    <w:rsid w:val="0010072A"/>
    <w:rsid w:val="001009C3"/>
    <w:rsid w:val="00100B5E"/>
    <w:rsid w:val="00101435"/>
    <w:rsid w:val="00101451"/>
    <w:rsid w:val="001021DA"/>
    <w:rsid w:val="0010237E"/>
    <w:rsid w:val="00102F12"/>
    <w:rsid w:val="0010306F"/>
    <w:rsid w:val="001031FC"/>
    <w:rsid w:val="0010384A"/>
    <w:rsid w:val="00103D11"/>
    <w:rsid w:val="00103D73"/>
    <w:rsid w:val="00103F0F"/>
    <w:rsid w:val="00104117"/>
    <w:rsid w:val="00104371"/>
    <w:rsid w:val="00104574"/>
    <w:rsid w:val="0010490F"/>
    <w:rsid w:val="00104B12"/>
    <w:rsid w:val="00104BA1"/>
    <w:rsid w:val="00104F66"/>
    <w:rsid w:val="00105093"/>
    <w:rsid w:val="001054A3"/>
    <w:rsid w:val="0010559C"/>
    <w:rsid w:val="00105C32"/>
    <w:rsid w:val="0010606F"/>
    <w:rsid w:val="0010632A"/>
    <w:rsid w:val="0010632E"/>
    <w:rsid w:val="001064D6"/>
    <w:rsid w:val="00106A7E"/>
    <w:rsid w:val="00106A81"/>
    <w:rsid w:val="00106B89"/>
    <w:rsid w:val="00106CA2"/>
    <w:rsid w:val="001108B2"/>
    <w:rsid w:val="00110A24"/>
    <w:rsid w:val="00110A62"/>
    <w:rsid w:val="00110AA0"/>
    <w:rsid w:val="00110B1B"/>
    <w:rsid w:val="00110B5D"/>
    <w:rsid w:val="00110DDA"/>
    <w:rsid w:val="0011105B"/>
    <w:rsid w:val="0011111B"/>
    <w:rsid w:val="00111483"/>
    <w:rsid w:val="00111886"/>
    <w:rsid w:val="00111CE1"/>
    <w:rsid w:val="00112194"/>
    <w:rsid w:val="00112614"/>
    <w:rsid w:val="0011267E"/>
    <w:rsid w:val="0011271A"/>
    <w:rsid w:val="00112757"/>
    <w:rsid w:val="00112E38"/>
    <w:rsid w:val="001131AA"/>
    <w:rsid w:val="001137CE"/>
    <w:rsid w:val="00113C4C"/>
    <w:rsid w:val="00113CDC"/>
    <w:rsid w:val="00113DD9"/>
    <w:rsid w:val="00113FCF"/>
    <w:rsid w:val="001142AB"/>
    <w:rsid w:val="001143C7"/>
    <w:rsid w:val="0011467A"/>
    <w:rsid w:val="00114751"/>
    <w:rsid w:val="0011484F"/>
    <w:rsid w:val="001148DA"/>
    <w:rsid w:val="00114F21"/>
    <w:rsid w:val="00114F4E"/>
    <w:rsid w:val="00115310"/>
    <w:rsid w:val="00115E3D"/>
    <w:rsid w:val="00117471"/>
    <w:rsid w:val="00117707"/>
    <w:rsid w:val="0011779D"/>
    <w:rsid w:val="001177A2"/>
    <w:rsid w:val="00117819"/>
    <w:rsid w:val="001179D3"/>
    <w:rsid w:val="00117CFE"/>
    <w:rsid w:val="00117DD6"/>
    <w:rsid w:val="00117F77"/>
    <w:rsid w:val="00117FA6"/>
    <w:rsid w:val="001202B1"/>
    <w:rsid w:val="001203C0"/>
    <w:rsid w:val="001204D7"/>
    <w:rsid w:val="001204FE"/>
    <w:rsid w:val="0012093F"/>
    <w:rsid w:val="001210F1"/>
    <w:rsid w:val="00121248"/>
    <w:rsid w:val="00121266"/>
    <w:rsid w:val="00121268"/>
    <w:rsid w:val="001215E7"/>
    <w:rsid w:val="001217C3"/>
    <w:rsid w:val="001219CD"/>
    <w:rsid w:val="00121BC0"/>
    <w:rsid w:val="00121E66"/>
    <w:rsid w:val="00122355"/>
    <w:rsid w:val="00122358"/>
    <w:rsid w:val="001226AD"/>
    <w:rsid w:val="001228CD"/>
    <w:rsid w:val="00122A3C"/>
    <w:rsid w:val="00122AE8"/>
    <w:rsid w:val="00122C72"/>
    <w:rsid w:val="001230A5"/>
    <w:rsid w:val="00123733"/>
    <w:rsid w:val="00123ACC"/>
    <w:rsid w:val="00123FDE"/>
    <w:rsid w:val="001241FF"/>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49"/>
    <w:rsid w:val="001269E0"/>
    <w:rsid w:val="001270B7"/>
    <w:rsid w:val="00127385"/>
    <w:rsid w:val="00127410"/>
    <w:rsid w:val="0012741A"/>
    <w:rsid w:val="00127532"/>
    <w:rsid w:val="001278A7"/>
    <w:rsid w:val="00127D30"/>
    <w:rsid w:val="00127F2F"/>
    <w:rsid w:val="001300CB"/>
    <w:rsid w:val="001301C8"/>
    <w:rsid w:val="00131311"/>
    <w:rsid w:val="001314EF"/>
    <w:rsid w:val="001315CE"/>
    <w:rsid w:val="0013182E"/>
    <w:rsid w:val="0013248A"/>
    <w:rsid w:val="001325D7"/>
    <w:rsid w:val="00132744"/>
    <w:rsid w:val="00132777"/>
    <w:rsid w:val="001329C0"/>
    <w:rsid w:val="00133556"/>
    <w:rsid w:val="00133770"/>
    <w:rsid w:val="00133A4B"/>
    <w:rsid w:val="00133A9C"/>
    <w:rsid w:val="00133E3D"/>
    <w:rsid w:val="0013436B"/>
    <w:rsid w:val="0013448B"/>
    <w:rsid w:val="001344BC"/>
    <w:rsid w:val="001344D2"/>
    <w:rsid w:val="001346B4"/>
    <w:rsid w:val="00134898"/>
    <w:rsid w:val="00134E87"/>
    <w:rsid w:val="00134FF3"/>
    <w:rsid w:val="00135A18"/>
    <w:rsid w:val="00135D12"/>
    <w:rsid w:val="00136666"/>
    <w:rsid w:val="00136CE3"/>
    <w:rsid w:val="00136D91"/>
    <w:rsid w:val="00136EBF"/>
    <w:rsid w:val="001371CF"/>
    <w:rsid w:val="001371D8"/>
    <w:rsid w:val="001374EB"/>
    <w:rsid w:val="0013757A"/>
    <w:rsid w:val="0013765D"/>
    <w:rsid w:val="001376E5"/>
    <w:rsid w:val="00137829"/>
    <w:rsid w:val="0013799D"/>
    <w:rsid w:val="00137F0D"/>
    <w:rsid w:val="0014019B"/>
    <w:rsid w:val="00140262"/>
    <w:rsid w:val="001408BD"/>
    <w:rsid w:val="001409C8"/>
    <w:rsid w:val="00140AE9"/>
    <w:rsid w:val="00140B0D"/>
    <w:rsid w:val="00140E8A"/>
    <w:rsid w:val="0014106D"/>
    <w:rsid w:val="0014121E"/>
    <w:rsid w:val="001418BB"/>
    <w:rsid w:val="00141A98"/>
    <w:rsid w:val="00141B34"/>
    <w:rsid w:val="00141C50"/>
    <w:rsid w:val="00141F9F"/>
    <w:rsid w:val="00141FE1"/>
    <w:rsid w:val="00142115"/>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4B4A"/>
    <w:rsid w:val="00144FCE"/>
    <w:rsid w:val="00145711"/>
    <w:rsid w:val="0014576E"/>
    <w:rsid w:val="001457F6"/>
    <w:rsid w:val="001459D7"/>
    <w:rsid w:val="00145AEB"/>
    <w:rsid w:val="00145BB5"/>
    <w:rsid w:val="00146CDE"/>
    <w:rsid w:val="0014701F"/>
    <w:rsid w:val="001470F1"/>
    <w:rsid w:val="0014716D"/>
    <w:rsid w:val="001474AE"/>
    <w:rsid w:val="001474D5"/>
    <w:rsid w:val="0014753E"/>
    <w:rsid w:val="00147B75"/>
    <w:rsid w:val="00147B9C"/>
    <w:rsid w:val="00147EC2"/>
    <w:rsid w:val="00150172"/>
    <w:rsid w:val="001501A0"/>
    <w:rsid w:val="00150BC2"/>
    <w:rsid w:val="00150E16"/>
    <w:rsid w:val="001515C3"/>
    <w:rsid w:val="00151C40"/>
    <w:rsid w:val="00151DB1"/>
    <w:rsid w:val="00151EAF"/>
    <w:rsid w:val="00151FED"/>
    <w:rsid w:val="001522A3"/>
    <w:rsid w:val="00152DA7"/>
    <w:rsid w:val="00152F06"/>
    <w:rsid w:val="00152FE2"/>
    <w:rsid w:val="00153047"/>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5C"/>
    <w:rsid w:val="00160ED7"/>
    <w:rsid w:val="001610C3"/>
    <w:rsid w:val="00161112"/>
    <w:rsid w:val="0016174F"/>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D33"/>
    <w:rsid w:val="00166EC2"/>
    <w:rsid w:val="00166FEF"/>
    <w:rsid w:val="00167413"/>
    <w:rsid w:val="001676F4"/>
    <w:rsid w:val="00167865"/>
    <w:rsid w:val="00167A90"/>
    <w:rsid w:val="00167E3C"/>
    <w:rsid w:val="00170713"/>
    <w:rsid w:val="00170F85"/>
    <w:rsid w:val="001710D3"/>
    <w:rsid w:val="001715D8"/>
    <w:rsid w:val="00171F5E"/>
    <w:rsid w:val="00171FD1"/>
    <w:rsid w:val="00172031"/>
    <w:rsid w:val="00172D63"/>
    <w:rsid w:val="00172DA4"/>
    <w:rsid w:val="00173B47"/>
    <w:rsid w:val="00173F6E"/>
    <w:rsid w:val="001748A0"/>
    <w:rsid w:val="00174A09"/>
    <w:rsid w:val="00175062"/>
    <w:rsid w:val="001752A8"/>
    <w:rsid w:val="00175598"/>
    <w:rsid w:val="0017563B"/>
    <w:rsid w:val="00175697"/>
    <w:rsid w:val="001756B6"/>
    <w:rsid w:val="0017570D"/>
    <w:rsid w:val="00175826"/>
    <w:rsid w:val="0017593D"/>
    <w:rsid w:val="00175B81"/>
    <w:rsid w:val="00175C03"/>
    <w:rsid w:val="00175C26"/>
    <w:rsid w:val="00175E2D"/>
    <w:rsid w:val="00176238"/>
    <w:rsid w:val="00176368"/>
    <w:rsid w:val="00176A24"/>
    <w:rsid w:val="00176DBD"/>
    <w:rsid w:val="00176DF9"/>
    <w:rsid w:val="0017720A"/>
    <w:rsid w:val="00177415"/>
    <w:rsid w:val="00177AC3"/>
    <w:rsid w:val="00177B82"/>
    <w:rsid w:val="00180234"/>
    <w:rsid w:val="00180E85"/>
    <w:rsid w:val="001811ED"/>
    <w:rsid w:val="0018138B"/>
    <w:rsid w:val="0018157F"/>
    <w:rsid w:val="00181694"/>
    <w:rsid w:val="00182759"/>
    <w:rsid w:val="0018296A"/>
    <w:rsid w:val="00182986"/>
    <w:rsid w:val="00182E86"/>
    <w:rsid w:val="00183265"/>
    <w:rsid w:val="0018349F"/>
    <w:rsid w:val="001839FF"/>
    <w:rsid w:val="00183DC3"/>
    <w:rsid w:val="00183F0D"/>
    <w:rsid w:val="00183FF0"/>
    <w:rsid w:val="0018400C"/>
    <w:rsid w:val="00184D8A"/>
    <w:rsid w:val="00184FE9"/>
    <w:rsid w:val="00185004"/>
    <w:rsid w:val="00185125"/>
    <w:rsid w:val="00185695"/>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7F3"/>
    <w:rsid w:val="00193928"/>
    <w:rsid w:val="00193BEE"/>
    <w:rsid w:val="001942B8"/>
    <w:rsid w:val="001943B7"/>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0FA1"/>
    <w:rsid w:val="001A116C"/>
    <w:rsid w:val="001A13E9"/>
    <w:rsid w:val="001A150E"/>
    <w:rsid w:val="001A18D2"/>
    <w:rsid w:val="001A23D6"/>
    <w:rsid w:val="001A245B"/>
    <w:rsid w:val="001A25AC"/>
    <w:rsid w:val="001A2618"/>
    <w:rsid w:val="001A2788"/>
    <w:rsid w:val="001A27A6"/>
    <w:rsid w:val="001A37A6"/>
    <w:rsid w:val="001A3CFF"/>
    <w:rsid w:val="001A4024"/>
    <w:rsid w:val="001A4197"/>
    <w:rsid w:val="001A45A0"/>
    <w:rsid w:val="001A4B56"/>
    <w:rsid w:val="001A4BB8"/>
    <w:rsid w:val="001A4CAA"/>
    <w:rsid w:val="001A4DE8"/>
    <w:rsid w:val="001A50A5"/>
    <w:rsid w:val="001A548E"/>
    <w:rsid w:val="001A5625"/>
    <w:rsid w:val="001A5E71"/>
    <w:rsid w:val="001A6755"/>
    <w:rsid w:val="001A7616"/>
    <w:rsid w:val="001A788D"/>
    <w:rsid w:val="001A7B61"/>
    <w:rsid w:val="001A7F0C"/>
    <w:rsid w:val="001B025E"/>
    <w:rsid w:val="001B03E4"/>
    <w:rsid w:val="001B0693"/>
    <w:rsid w:val="001B0706"/>
    <w:rsid w:val="001B0807"/>
    <w:rsid w:val="001B09D4"/>
    <w:rsid w:val="001B0B52"/>
    <w:rsid w:val="001B0F9E"/>
    <w:rsid w:val="001B101F"/>
    <w:rsid w:val="001B136D"/>
    <w:rsid w:val="001B1442"/>
    <w:rsid w:val="001B1470"/>
    <w:rsid w:val="001B1706"/>
    <w:rsid w:val="001B1883"/>
    <w:rsid w:val="001B18A5"/>
    <w:rsid w:val="001B1C97"/>
    <w:rsid w:val="001B1F30"/>
    <w:rsid w:val="001B2547"/>
    <w:rsid w:val="001B2BCC"/>
    <w:rsid w:val="001B3022"/>
    <w:rsid w:val="001B340A"/>
    <w:rsid w:val="001B36B4"/>
    <w:rsid w:val="001B38B7"/>
    <w:rsid w:val="001B39AE"/>
    <w:rsid w:val="001B3F7F"/>
    <w:rsid w:val="001B411F"/>
    <w:rsid w:val="001B4636"/>
    <w:rsid w:val="001B4653"/>
    <w:rsid w:val="001B4A22"/>
    <w:rsid w:val="001B4A40"/>
    <w:rsid w:val="001B543E"/>
    <w:rsid w:val="001B58BC"/>
    <w:rsid w:val="001B5CE1"/>
    <w:rsid w:val="001B5E7A"/>
    <w:rsid w:val="001B6679"/>
    <w:rsid w:val="001B68D8"/>
    <w:rsid w:val="001B6912"/>
    <w:rsid w:val="001B6BC6"/>
    <w:rsid w:val="001B6BD2"/>
    <w:rsid w:val="001B7215"/>
    <w:rsid w:val="001B758A"/>
    <w:rsid w:val="001B7723"/>
    <w:rsid w:val="001B7979"/>
    <w:rsid w:val="001B7E28"/>
    <w:rsid w:val="001B7FBD"/>
    <w:rsid w:val="001C00CC"/>
    <w:rsid w:val="001C032F"/>
    <w:rsid w:val="001C03D1"/>
    <w:rsid w:val="001C0AC9"/>
    <w:rsid w:val="001C0ECA"/>
    <w:rsid w:val="001C1735"/>
    <w:rsid w:val="001C1769"/>
    <w:rsid w:val="001C1C28"/>
    <w:rsid w:val="001C2125"/>
    <w:rsid w:val="001C21A0"/>
    <w:rsid w:val="001C2301"/>
    <w:rsid w:val="001C24BB"/>
    <w:rsid w:val="001C2A75"/>
    <w:rsid w:val="001C2AAB"/>
    <w:rsid w:val="001C2D0D"/>
    <w:rsid w:val="001C2E82"/>
    <w:rsid w:val="001C30A8"/>
    <w:rsid w:val="001C3683"/>
    <w:rsid w:val="001C37E7"/>
    <w:rsid w:val="001C4284"/>
    <w:rsid w:val="001C4299"/>
    <w:rsid w:val="001C43F5"/>
    <w:rsid w:val="001C44D3"/>
    <w:rsid w:val="001C462E"/>
    <w:rsid w:val="001C4824"/>
    <w:rsid w:val="001C5239"/>
    <w:rsid w:val="001C5501"/>
    <w:rsid w:val="001C58FF"/>
    <w:rsid w:val="001C591F"/>
    <w:rsid w:val="001C5E6C"/>
    <w:rsid w:val="001C63D2"/>
    <w:rsid w:val="001C6526"/>
    <w:rsid w:val="001C6A87"/>
    <w:rsid w:val="001C6E3A"/>
    <w:rsid w:val="001C7078"/>
    <w:rsid w:val="001C709B"/>
    <w:rsid w:val="001C7326"/>
    <w:rsid w:val="001C73D2"/>
    <w:rsid w:val="001C7813"/>
    <w:rsid w:val="001C7A71"/>
    <w:rsid w:val="001D03E9"/>
    <w:rsid w:val="001D1571"/>
    <w:rsid w:val="001D1792"/>
    <w:rsid w:val="001D1857"/>
    <w:rsid w:val="001D1D07"/>
    <w:rsid w:val="001D20C1"/>
    <w:rsid w:val="001D21A0"/>
    <w:rsid w:val="001D2509"/>
    <w:rsid w:val="001D25DB"/>
    <w:rsid w:val="001D2DA8"/>
    <w:rsid w:val="001D3116"/>
    <w:rsid w:val="001D347F"/>
    <w:rsid w:val="001D34E8"/>
    <w:rsid w:val="001D3B9E"/>
    <w:rsid w:val="001D3E83"/>
    <w:rsid w:val="001D3F6F"/>
    <w:rsid w:val="001D4593"/>
    <w:rsid w:val="001D4A29"/>
    <w:rsid w:val="001D4F9A"/>
    <w:rsid w:val="001D5114"/>
    <w:rsid w:val="001D55F2"/>
    <w:rsid w:val="001D5C0F"/>
    <w:rsid w:val="001D5E3D"/>
    <w:rsid w:val="001D5F7D"/>
    <w:rsid w:val="001D6553"/>
    <w:rsid w:val="001D65FF"/>
    <w:rsid w:val="001D686B"/>
    <w:rsid w:val="001D68CD"/>
    <w:rsid w:val="001D69FE"/>
    <w:rsid w:val="001D6D1D"/>
    <w:rsid w:val="001D70F5"/>
    <w:rsid w:val="001D7273"/>
    <w:rsid w:val="001D729D"/>
    <w:rsid w:val="001D74DB"/>
    <w:rsid w:val="001E0190"/>
    <w:rsid w:val="001E0734"/>
    <w:rsid w:val="001E0ACF"/>
    <w:rsid w:val="001E0ADE"/>
    <w:rsid w:val="001E0CAF"/>
    <w:rsid w:val="001E1098"/>
    <w:rsid w:val="001E167B"/>
    <w:rsid w:val="001E1E96"/>
    <w:rsid w:val="001E22E4"/>
    <w:rsid w:val="001E24D4"/>
    <w:rsid w:val="001E25C4"/>
    <w:rsid w:val="001E2CED"/>
    <w:rsid w:val="001E2E6F"/>
    <w:rsid w:val="001E2FC0"/>
    <w:rsid w:val="001E3511"/>
    <w:rsid w:val="001E3642"/>
    <w:rsid w:val="001E38DB"/>
    <w:rsid w:val="001E3DBD"/>
    <w:rsid w:val="001E4751"/>
    <w:rsid w:val="001E4938"/>
    <w:rsid w:val="001E4CD8"/>
    <w:rsid w:val="001E4FB6"/>
    <w:rsid w:val="001E53A9"/>
    <w:rsid w:val="001E55D5"/>
    <w:rsid w:val="001E589C"/>
    <w:rsid w:val="001E6920"/>
    <w:rsid w:val="001E693A"/>
    <w:rsid w:val="001E6EC8"/>
    <w:rsid w:val="001E6ED2"/>
    <w:rsid w:val="001E74FD"/>
    <w:rsid w:val="001E764B"/>
    <w:rsid w:val="001E780A"/>
    <w:rsid w:val="001E7905"/>
    <w:rsid w:val="001E7ACB"/>
    <w:rsid w:val="001F0190"/>
    <w:rsid w:val="001F0858"/>
    <w:rsid w:val="001F0883"/>
    <w:rsid w:val="001F08A4"/>
    <w:rsid w:val="001F0A0A"/>
    <w:rsid w:val="001F0B61"/>
    <w:rsid w:val="001F0DCF"/>
    <w:rsid w:val="001F11E2"/>
    <w:rsid w:val="001F141F"/>
    <w:rsid w:val="001F14F2"/>
    <w:rsid w:val="001F1B74"/>
    <w:rsid w:val="001F1BAB"/>
    <w:rsid w:val="001F1C2C"/>
    <w:rsid w:val="001F1CC2"/>
    <w:rsid w:val="001F1EEE"/>
    <w:rsid w:val="001F203C"/>
    <w:rsid w:val="001F2108"/>
    <w:rsid w:val="001F2450"/>
    <w:rsid w:val="001F2A4D"/>
    <w:rsid w:val="001F2BD3"/>
    <w:rsid w:val="001F2EA1"/>
    <w:rsid w:val="001F337E"/>
    <w:rsid w:val="001F353A"/>
    <w:rsid w:val="001F3603"/>
    <w:rsid w:val="001F386B"/>
    <w:rsid w:val="001F3BB2"/>
    <w:rsid w:val="001F3D89"/>
    <w:rsid w:val="001F3E87"/>
    <w:rsid w:val="001F4052"/>
    <w:rsid w:val="001F4435"/>
    <w:rsid w:val="001F4B50"/>
    <w:rsid w:val="001F4FA9"/>
    <w:rsid w:val="001F548A"/>
    <w:rsid w:val="001F579C"/>
    <w:rsid w:val="001F57FB"/>
    <w:rsid w:val="001F58E7"/>
    <w:rsid w:val="001F5C40"/>
    <w:rsid w:val="001F5D92"/>
    <w:rsid w:val="001F5F13"/>
    <w:rsid w:val="001F668A"/>
    <w:rsid w:val="001F6AB6"/>
    <w:rsid w:val="001F6D64"/>
    <w:rsid w:val="001F765B"/>
    <w:rsid w:val="001F770A"/>
    <w:rsid w:val="00200A9D"/>
    <w:rsid w:val="00200B2E"/>
    <w:rsid w:val="00200C4D"/>
    <w:rsid w:val="00201162"/>
    <w:rsid w:val="00201324"/>
    <w:rsid w:val="002014A2"/>
    <w:rsid w:val="00201841"/>
    <w:rsid w:val="0020194C"/>
    <w:rsid w:val="00201DB2"/>
    <w:rsid w:val="0020205B"/>
    <w:rsid w:val="0020250C"/>
    <w:rsid w:val="0020259A"/>
    <w:rsid w:val="0020278D"/>
    <w:rsid w:val="00202C45"/>
    <w:rsid w:val="00202E4A"/>
    <w:rsid w:val="00203011"/>
    <w:rsid w:val="002031FC"/>
    <w:rsid w:val="0020332E"/>
    <w:rsid w:val="0020348C"/>
    <w:rsid w:val="00203733"/>
    <w:rsid w:val="0020390A"/>
    <w:rsid w:val="00203A4C"/>
    <w:rsid w:val="002041DB"/>
    <w:rsid w:val="0020460C"/>
    <w:rsid w:val="00204657"/>
    <w:rsid w:val="00204889"/>
    <w:rsid w:val="00205553"/>
    <w:rsid w:val="0020587F"/>
    <w:rsid w:val="002059C8"/>
    <w:rsid w:val="00205C0B"/>
    <w:rsid w:val="00205F3F"/>
    <w:rsid w:val="00206005"/>
    <w:rsid w:val="0020652F"/>
    <w:rsid w:val="00206928"/>
    <w:rsid w:val="002069F7"/>
    <w:rsid w:val="00206A91"/>
    <w:rsid w:val="00206C16"/>
    <w:rsid w:val="00206E82"/>
    <w:rsid w:val="0020726F"/>
    <w:rsid w:val="002073CA"/>
    <w:rsid w:val="002076FD"/>
    <w:rsid w:val="0020775A"/>
    <w:rsid w:val="0020777E"/>
    <w:rsid w:val="0020778C"/>
    <w:rsid w:val="002077EC"/>
    <w:rsid w:val="00207B8F"/>
    <w:rsid w:val="00207D4E"/>
    <w:rsid w:val="00207ED2"/>
    <w:rsid w:val="002101CF"/>
    <w:rsid w:val="00210464"/>
    <w:rsid w:val="002104A5"/>
    <w:rsid w:val="002104FF"/>
    <w:rsid w:val="0021077B"/>
    <w:rsid w:val="00210D74"/>
    <w:rsid w:val="00211046"/>
    <w:rsid w:val="002112B2"/>
    <w:rsid w:val="00211AE6"/>
    <w:rsid w:val="00211FE8"/>
    <w:rsid w:val="00212306"/>
    <w:rsid w:val="0021258B"/>
    <w:rsid w:val="00212633"/>
    <w:rsid w:val="002129BE"/>
    <w:rsid w:val="00212CB6"/>
    <w:rsid w:val="00212DA6"/>
    <w:rsid w:val="00213289"/>
    <w:rsid w:val="002139D9"/>
    <w:rsid w:val="00213A13"/>
    <w:rsid w:val="00213B45"/>
    <w:rsid w:val="00213CF4"/>
    <w:rsid w:val="002147CA"/>
    <w:rsid w:val="002150E0"/>
    <w:rsid w:val="002154DF"/>
    <w:rsid w:val="002158A2"/>
    <w:rsid w:val="00215AEB"/>
    <w:rsid w:val="00215CE4"/>
    <w:rsid w:val="00215E20"/>
    <w:rsid w:val="0021610D"/>
    <w:rsid w:val="0021640E"/>
    <w:rsid w:val="002165C1"/>
    <w:rsid w:val="0021683D"/>
    <w:rsid w:val="00216A8E"/>
    <w:rsid w:val="00217538"/>
    <w:rsid w:val="00217563"/>
    <w:rsid w:val="00217998"/>
    <w:rsid w:val="00217DA5"/>
    <w:rsid w:val="00217EC2"/>
    <w:rsid w:val="00220268"/>
    <w:rsid w:val="002208EF"/>
    <w:rsid w:val="00220B1D"/>
    <w:rsid w:val="00220B8F"/>
    <w:rsid w:val="00220ED6"/>
    <w:rsid w:val="0022110F"/>
    <w:rsid w:val="002215F6"/>
    <w:rsid w:val="00221747"/>
    <w:rsid w:val="0022185D"/>
    <w:rsid w:val="00221FB0"/>
    <w:rsid w:val="0022236B"/>
    <w:rsid w:val="00222411"/>
    <w:rsid w:val="002224B9"/>
    <w:rsid w:val="0022253A"/>
    <w:rsid w:val="00222ACC"/>
    <w:rsid w:val="00222D23"/>
    <w:rsid w:val="00223521"/>
    <w:rsid w:val="0022393A"/>
    <w:rsid w:val="00223B9B"/>
    <w:rsid w:val="00223E41"/>
    <w:rsid w:val="00223EC7"/>
    <w:rsid w:val="002240AD"/>
    <w:rsid w:val="002241F7"/>
    <w:rsid w:val="00224234"/>
    <w:rsid w:val="002242F0"/>
    <w:rsid w:val="0022452B"/>
    <w:rsid w:val="00224B77"/>
    <w:rsid w:val="00224EDC"/>
    <w:rsid w:val="00224F1D"/>
    <w:rsid w:val="00225515"/>
    <w:rsid w:val="00225BDB"/>
    <w:rsid w:val="00225CB2"/>
    <w:rsid w:val="00225F0B"/>
    <w:rsid w:val="002262A7"/>
    <w:rsid w:val="00226397"/>
    <w:rsid w:val="002265FE"/>
    <w:rsid w:val="002266E9"/>
    <w:rsid w:val="0022721E"/>
    <w:rsid w:val="00227B32"/>
    <w:rsid w:val="0023007D"/>
    <w:rsid w:val="002302F5"/>
    <w:rsid w:val="00230478"/>
    <w:rsid w:val="0023084B"/>
    <w:rsid w:val="00230D40"/>
    <w:rsid w:val="00231311"/>
    <w:rsid w:val="0023151E"/>
    <w:rsid w:val="00231979"/>
    <w:rsid w:val="00231DD9"/>
    <w:rsid w:val="0023219B"/>
    <w:rsid w:val="0023230E"/>
    <w:rsid w:val="0023282F"/>
    <w:rsid w:val="00232D2C"/>
    <w:rsid w:val="00232E2E"/>
    <w:rsid w:val="00232E42"/>
    <w:rsid w:val="00233827"/>
    <w:rsid w:val="00233EB7"/>
    <w:rsid w:val="00233F42"/>
    <w:rsid w:val="00234272"/>
    <w:rsid w:val="00234564"/>
    <w:rsid w:val="002347C3"/>
    <w:rsid w:val="00234809"/>
    <w:rsid w:val="00234856"/>
    <w:rsid w:val="00234A13"/>
    <w:rsid w:val="00235450"/>
    <w:rsid w:val="002359C3"/>
    <w:rsid w:val="00235ABC"/>
    <w:rsid w:val="00235AD0"/>
    <w:rsid w:val="00235BEE"/>
    <w:rsid w:val="00235C2D"/>
    <w:rsid w:val="00235CBD"/>
    <w:rsid w:val="002364D0"/>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1931"/>
    <w:rsid w:val="00242067"/>
    <w:rsid w:val="002420AD"/>
    <w:rsid w:val="00242AB5"/>
    <w:rsid w:val="00242CFC"/>
    <w:rsid w:val="00242E04"/>
    <w:rsid w:val="002430F9"/>
    <w:rsid w:val="002432E0"/>
    <w:rsid w:val="00243622"/>
    <w:rsid w:val="002436B2"/>
    <w:rsid w:val="00243827"/>
    <w:rsid w:val="00243B9A"/>
    <w:rsid w:val="00243D2B"/>
    <w:rsid w:val="00243E8D"/>
    <w:rsid w:val="00244224"/>
    <w:rsid w:val="002447B5"/>
    <w:rsid w:val="00244B6B"/>
    <w:rsid w:val="002454C8"/>
    <w:rsid w:val="00245790"/>
    <w:rsid w:val="00245971"/>
    <w:rsid w:val="00245CE9"/>
    <w:rsid w:val="00245E00"/>
    <w:rsid w:val="00246012"/>
    <w:rsid w:val="00246B68"/>
    <w:rsid w:val="00247B52"/>
    <w:rsid w:val="00247E49"/>
    <w:rsid w:val="00247EB2"/>
    <w:rsid w:val="002500A2"/>
    <w:rsid w:val="002503EA"/>
    <w:rsid w:val="00250568"/>
    <w:rsid w:val="002507C7"/>
    <w:rsid w:val="00250A50"/>
    <w:rsid w:val="002511AF"/>
    <w:rsid w:val="00251AF9"/>
    <w:rsid w:val="00251BF4"/>
    <w:rsid w:val="00252146"/>
    <w:rsid w:val="002525B9"/>
    <w:rsid w:val="00252813"/>
    <w:rsid w:val="00252AFA"/>
    <w:rsid w:val="00252B3D"/>
    <w:rsid w:val="00252BA5"/>
    <w:rsid w:val="00253077"/>
    <w:rsid w:val="00253368"/>
    <w:rsid w:val="00253DF7"/>
    <w:rsid w:val="00253FD2"/>
    <w:rsid w:val="002544FC"/>
    <w:rsid w:val="002546E0"/>
    <w:rsid w:val="00254854"/>
    <w:rsid w:val="00254AB4"/>
    <w:rsid w:val="00254CA1"/>
    <w:rsid w:val="00254D73"/>
    <w:rsid w:val="00254DE3"/>
    <w:rsid w:val="0025505F"/>
    <w:rsid w:val="002550FF"/>
    <w:rsid w:val="0025523C"/>
    <w:rsid w:val="00255D7F"/>
    <w:rsid w:val="00255DD3"/>
    <w:rsid w:val="00256057"/>
    <w:rsid w:val="002560F7"/>
    <w:rsid w:val="002568FE"/>
    <w:rsid w:val="00256EB2"/>
    <w:rsid w:val="0025775A"/>
    <w:rsid w:val="002578D4"/>
    <w:rsid w:val="002579C1"/>
    <w:rsid w:val="002579F0"/>
    <w:rsid w:val="00257D8A"/>
    <w:rsid w:val="00257D96"/>
    <w:rsid w:val="002604DA"/>
    <w:rsid w:val="00260781"/>
    <w:rsid w:val="00260992"/>
    <w:rsid w:val="00260A76"/>
    <w:rsid w:val="00260FC1"/>
    <w:rsid w:val="00261140"/>
    <w:rsid w:val="002611D2"/>
    <w:rsid w:val="00261288"/>
    <w:rsid w:val="002614DA"/>
    <w:rsid w:val="00261BDD"/>
    <w:rsid w:val="00261BF6"/>
    <w:rsid w:val="00261C51"/>
    <w:rsid w:val="00261DCD"/>
    <w:rsid w:val="0026285F"/>
    <w:rsid w:val="00262E05"/>
    <w:rsid w:val="00262E69"/>
    <w:rsid w:val="002633DC"/>
    <w:rsid w:val="00263401"/>
    <w:rsid w:val="0026369F"/>
    <w:rsid w:val="002636AB"/>
    <w:rsid w:val="0026373B"/>
    <w:rsid w:val="00263BE7"/>
    <w:rsid w:val="00263F13"/>
    <w:rsid w:val="002641BE"/>
    <w:rsid w:val="002644E8"/>
    <w:rsid w:val="00264677"/>
    <w:rsid w:val="0026477C"/>
    <w:rsid w:val="00264A62"/>
    <w:rsid w:val="00265045"/>
    <w:rsid w:val="00265096"/>
    <w:rsid w:val="002651D4"/>
    <w:rsid w:val="0026589E"/>
    <w:rsid w:val="002659C1"/>
    <w:rsid w:val="002662BA"/>
    <w:rsid w:val="00266EB3"/>
    <w:rsid w:val="00267366"/>
    <w:rsid w:val="002674C6"/>
    <w:rsid w:val="002674F6"/>
    <w:rsid w:val="00267693"/>
    <w:rsid w:val="002676F8"/>
    <w:rsid w:val="00267CB6"/>
    <w:rsid w:val="00267EF8"/>
    <w:rsid w:val="00270083"/>
    <w:rsid w:val="00270849"/>
    <w:rsid w:val="00270AC9"/>
    <w:rsid w:val="00271B90"/>
    <w:rsid w:val="00271BC9"/>
    <w:rsid w:val="00272039"/>
    <w:rsid w:val="00272184"/>
    <w:rsid w:val="00272283"/>
    <w:rsid w:val="0027244F"/>
    <w:rsid w:val="002728CD"/>
    <w:rsid w:val="002728D1"/>
    <w:rsid w:val="00272EC1"/>
    <w:rsid w:val="0027300A"/>
    <w:rsid w:val="002732BA"/>
    <w:rsid w:val="00273651"/>
    <w:rsid w:val="0027369B"/>
    <w:rsid w:val="0027393A"/>
    <w:rsid w:val="00273DB4"/>
    <w:rsid w:val="00273FD5"/>
    <w:rsid w:val="00273FDB"/>
    <w:rsid w:val="00274003"/>
    <w:rsid w:val="00274864"/>
    <w:rsid w:val="0027492F"/>
    <w:rsid w:val="00274F3B"/>
    <w:rsid w:val="002752E9"/>
    <w:rsid w:val="002753C1"/>
    <w:rsid w:val="00275624"/>
    <w:rsid w:val="0027562D"/>
    <w:rsid w:val="00275947"/>
    <w:rsid w:val="0027598E"/>
    <w:rsid w:val="00275A24"/>
    <w:rsid w:val="00275A7F"/>
    <w:rsid w:val="00275B33"/>
    <w:rsid w:val="00275BCE"/>
    <w:rsid w:val="00275BDC"/>
    <w:rsid w:val="00275C8E"/>
    <w:rsid w:val="002760B0"/>
    <w:rsid w:val="0027632F"/>
    <w:rsid w:val="002766CD"/>
    <w:rsid w:val="0027678A"/>
    <w:rsid w:val="002770AD"/>
    <w:rsid w:val="002770DC"/>
    <w:rsid w:val="00277171"/>
    <w:rsid w:val="002771C3"/>
    <w:rsid w:val="002776F5"/>
    <w:rsid w:val="002779C6"/>
    <w:rsid w:val="00277B3D"/>
    <w:rsid w:val="00277BAB"/>
    <w:rsid w:val="002803F0"/>
    <w:rsid w:val="0028044C"/>
    <w:rsid w:val="0028048B"/>
    <w:rsid w:val="00280881"/>
    <w:rsid w:val="0028091B"/>
    <w:rsid w:val="00280EB1"/>
    <w:rsid w:val="0028111A"/>
    <w:rsid w:val="002815F0"/>
    <w:rsid w:val="0028165D"/>
    <w:rsid w:val="00281744"/>
    <w:rsid w:val="002817EC"/>
    <w:rsid w:val="00281F5E"/>
    <w:rsid w:val="00283592"/>
    <w:rsid w:val="0028363C"/>
    <w:rsid w:val="00283E4F"/>
    <w:rsid w:val="00283FA3"/>
    <w:rsid w:val="002845AC"/>
    <w:rsid w:val="00284B07"/>
    <w:rsid w:val="00284D04"/>
    <w:rsid w:val="00284F71"/>
    <w:rsid w:val="00285A5B"/>
    <w:rsid w:val="00285C44"/>
    <w:rsid w:val="00285E6C"/>
    <w:rsid w:val="00285F04"/>
    <w:rsid w:val="00286689"/>
    <w:rsid w:val="00286C19"/>
    <w:rsid w:val="00286F22"/>
    <w:rsid w:val="00287075"/>
    <w:rsid w:val="00287146"/>
    <w:rsid w:val="00287609"/>
    <w:rsid w:val="002878A6"/>
    <w:rsid w:val="00287D08"/>
    <w:rsid w:val="00287FEA"/>
    <w:rsid w:val="00290136"/>
    <w:rsid w:val="0029046B"/>
    <w:rsid w:val="0029050D"/>
    <w:rsid w:val="002905D9"/>
    <w:rsid w:val="00290935"/>
    <w:rsid w:val="002913D6"/>
    <w:rsid w:val="002914D3"/>
    <w:rsid w:val="00291BB4"/>
    <w:rsid w:val="00291E96"/>
    <w:rsid w:val="002925DE"/>
    <w:rsid w:val="00292C66"/>
    <w:rsid w:val="0029318B"/>
    <w:rsid w:val="00293205"/>
    <w:rsid w:val="00293463"/>
    <w:rsid w:val="00293680"/>
    <w:rsid w:val="00293993"/>
    <w:rsid w:val="00293D34"/>
    <w:rsid w:val="00293EDC"/>
    <w:rsid w:val="002940DF"/>
    <w:rsid w:val="002942A8"/>
    <w:rsid w:val="0029457A"/>
    <w:rsid w:val="00294BC0"/>
    <w:rsid w:val="00294C41"/>
    <w:rsid w:val="0029505A"/>
    <w:rsid w:val="002958B8"/>
    <w:rsid w:val="00295CBF"/>
    <w:rsid w:val="00295E23"/>
    <w:rsid w:val="00295F12"/>
    <w:rsid w:val="002963F3"/>
    <w:rsid w:val="00296613"/>
    <w:rsid w:val="0029719C"/>
    <w:rsid w:val="002972FC"/>
    <w:rsid w:val="00297462"/>
    <w:rsid w:val="00297CA9"/>
    <w:rsid w:val="00297EC6"/>
    <w:rsid w:val="002A0AED"/>
    <w:rsid w:val="002A0CA1"/>
    <w:rsid w:val="002A13AD"/>
    <w:rsid w:val="002A14C4"/>
    <w:rsid w:val="002A18B8"/>
    <w:rsid w:val="002A1D24"/>
    <w:rsid w:val="002A272E"/>
    <w:rsid w:val="002A2754"/>
    <w:rsid w:val="002A289B"/>
    <w:rsid w:val="002A307B"/>
    <w:rsid w:val="002A314B"/>
    <w:rsid w:val="002A36DE"/>
    <w:rsid w:val="002A38F1"/>
    <w:rsid w:val="002A3DA4"/>
    <w:rsid w:val="002A4235"/>
    <w:rsid w:val="002A4489"/>
    <w:rsid w:val="002A47F4"/>
    <w:rsid w:val="002A4B40"/>
    <w:rsid w:val="002A4CF9"/>
    <w:rsid w:val="002A4DF9"/>
    <w:rsid w:val="002A5091"/>
    <w:rsid w:val="002A5358"/>
    <w:rsid w:val="002A5509"/>
    <w:rsid w:val="002A559D"/>
    <w:rsid w:val="002A5D8B"/>
    <w:rsid w:val="002A6017"/>
    <w:rsid w:val="002A67CE"/>
    <w:rsid w:val="002A6829"/>
    <w:rsid w:val="002A6B57"/>
    <w:rsid w:val="002A6C11"/>
    <w:rsid w:val="002A6C41"/>
    <w:rsid w:val="002A6CDD"/>
    <w:rsid w:val="002A6FC7"/>
    <w:rsid w:val="002A71C2"/>
    <w:rsid w:val="002A7217"/>
    <w:rsid w:val="002A783B"/>
    <w:rsid w:val="002A7AC5"/>
    <w:rsid w:val="002A7DF3"/>
    <w:rsid w:val="002B00B5"/>
    <w:rsid w:val="002B0CFA"/>
    <w:rsid w:val="002B171F"/>
    <w:rsid w:val="002B1C2D"/>
    <w:rsid w:val="002B1DB7"/>
    <w:rsid w:val="002B1DE7"/>
    <w:rsid w:val="002B1F25"/>
    <w:rsid w:val="002B2084"/>
    <w:rsid w:val="002B2336"/>
    <w:rsid w:val="002B234F"/>
    <w:rsid w:val="002B2563"/>
    <w:rsid w:val="002B25C0"/>
    <w:rsid w:val="002B26E2"/>
    <w:rsid w:val="002B2FCD"/>
    <w:rsid w:val="002B2FF1"/>
    <w:rsid w:val="002B32A8"/>
    <w:rsid w:val="002B32B2"/>
    <w:rsid w:val="002B3396"/>
    <w:rsid w:val="002B3565"/>
    <w:rsid w:val="002B35C2"/>
    <w:rsid w:val="002B3BDA"/>
    <w:rsid w:val="002B407B"/>
    <w:rsid w:val="002B407C"/>
    <w:rsid w:val="002B4612"/>
    <w:rsid w:val="002B4613"/>
    <w:rsid w:val="002B4CAF"/>
    <w:rsid w:val="002B509A"/>
    <w:rsid w:val="002B5257"/>
    <w:rsid w:val="002B551B"/>
    <w:rsid w:val="002B553B"/>
    <w:rsid w:val="002B587D"/>
    <w:rsid w:val="002B58C3"/>
    <w:rsid w:val="002B5B0B"/>
    <w:rsid w:val="002B6437"/>
    <w:rsid w:val="002B6A07"/>
    <w:rsid w:val="002B6A8B"/>
    <w:rsid w:val="002B6AE7"/>
    <w:rsid w:val="002B6C30"/>
    <w:rsid w:val="002B6C6B"/>
    <w:rsid w:val="002B6F93"/>
    <w:rsid w:val="002B7092"/>
    <w:rsid w:val="002B72F5"/>
    <w:rsid w:val="002B737D"/>
    <w:rsid w:val="002B76BC"/>
    <w:rsid w:val="002B76D0"/>
    <w:rsid w:val="002B780E"/>
    <w:rsid w:val="002B78F7"/>
    <w:rsid w:val="002B7AF2"/>
    <w:rsid w:val="002B7B89"/>
    <w:rsid w:val="002B7D49"/>
    <w:rsid w:val="002B7D71"/>
    <w:rsid w:val="002C043E"/>
    <w:rsid w:val="002C04C2"/>
    <w:rsid w:val="002C09A2"/>
    <w:rsid w:val="002C0D07"/>
    <w:rsid w:val="002C12AA"/>
    <w:rsid w:val="002C13EA"/>
    <w:rsid w:val="002C1547"/>
    <w:rsid w:val="002C20A4"/>
    <w:rsid w:val="002C218B"/>
    <w:rsid w:val="002C223F"/>
    <w:rsid w:val="002C25A0"/>
    <w:rsid w:val="002C2715"/>
    <w:rsid w:val="002C282D"/>
    <w:rsid w:val="002C296E"/>
    <w:rsid w:val="002C2E8E"/>
    <w:rsid w:val="002C321C"/>
    <w:rsid w:val="002C3384"/>
    <w:rsid w:val="002C3560"/>
    <w:rsid w:val="002C35FF"/>
    <w:rsid w:val="002C3EFD"/>
    <w:rsid w:val="002C4162"/>
    <w:rsid w:val="002C4609"/>
    <w:rsid w:val="002C4FEB"/>
    <w:rsid w:val="002C5235"/>
    <w:rsid w:val="002C536C"/>
    <w:rsid w:val="002C555C"/>
    <w:rsid w:val="002C5995"/>
    <w:rsid w:val="002C5DB1"/>
    <w:rsid w:val="002C5F6C"/>
    <w:rsid w:val="002C6693"/>
    <w:rsid w:val="002C729B"/>
    <w:rsid w:val="002C73EA"/>
    <w:rsid w:val="002C753E"/>
    <w:rsid w:val="002C7C29"/>
    <w:rsid w:val="002C7FEF"/>
    <w:rsid w:val="002D04B2"/>
    <w:rsid w:val="002D04F9"/>
    <w:rsid w:val="002D05C8"/>
    <w:rsid w:val="002D06AC"/>
    <w:rsid w:val="002D0A8B"/>
    <w:rsid w:val="002D0FC6"/>
    <w:rsid w:val="002D1038"/>
    <w:rsid w:val="002D10F3"/>
    <w:rsid w:val="002D113A"/>
    <w:rsid w:val="002D1D09"/>
    <w:rsid w:val="002D1E0C"/>
    <w:rsid w:val="002D1EEC"/>
    <w:rsid w:val="002D1F56"/>
    <w:rsid w:val="002D212B"/>
    <w:rsid w:val="002D23E1"/>
    <w:rsid w:val="002D23FC"/>
    <w:rsid w:val="002D27CA"/>
    <w:rsid w:val="002D2C66"/>
    <w:rsid w:val="002D3A26"/>
    <w:rsid w:val="002D3B57"/>
    <w:rsid w:val="002D3F88"/>
    <w:rsid w:val="002D4193"/>
    <w:rsid w:val="002D4531"/>
    <w:rsid w:val="002D47E6"/>
    <w:rsid w:val="002D48E9"/>
    <w:rsid w:val="002D4B67"/>
    <w:rsid w:val="002D517F"/>
    <w:rsid w:val="002D5353"/>
    <w:rsid w:val="002D5398"/>
    <w:rsid w:val="002D5584"/>
    <w:rsid w:val="002D5767"/>
    <w:rsid w:val="002D5A6E"/>
    <w:rsid w:val="002D621C"/>
    <w:rsid w:val="002D656E"/>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483"/>
    <w:rsid w:val="002E28B6"/>
    <w:rsid w:val="002E2979"/>
    <w:rsid w:val="002E2FCE"/>
    <w:rsid w:val="002E303D"/>
    <w:rsid w:val="002E3600"/>
    <w:rsid w:val="002E37F7"/>
    <w:rsid w:val="002E3891"/>
    <w:rsid w:val="002E3909"/>
    <w:rsid w:val="002E3E90"/>
    <w:rsid w:val="002E3F7E"/>
    <w:rsid w:val="002E3F9E"/>
    <w:rsid w:val="002E429F"/>
    <w:rsid w:val="002E479B"/>
    <w:rsid w:val="002E4943"/>
    <w:rsid w:val="002E49CB"/>
    <w:rsid w:val="002E4E56"/>
    <w:rsid w:val="002E52CC"/>
    <w:rsid w:val="002E5808"/>
    <w:rsid w:val="002E584F"/>
    <w:rsid w:val="002E58C5"/>
    <w:rsid w:val="002E5B9E"/>
    <w:rsid w:val="002E651B"/>
    <w:rsid w:val="002E6B7A"/>
    <w:rsid w:val="002E6DC0"/>
    <w:rsid w:val="002E7001"/>
    <w:rsid w:val="002E7991"/>
    <w:rsid w:val="002E7A32"/>
    <w:rsid w:val="002E7EE9"/>
    <w:rsid w:val="002F0A6E"/>
    <w:rsid w:val="002F0BF5"/>
    <w:rsid w:val="002F1ECC"/>
    <w:rsid w:val="002F25E9"/>
    <w:rsid w:val="002F3A67"/>
    <w:rsid w:val="002F3E23"/>
    <w:rsid w:val="002F4165"/>
    <w:rsid w:val="002F44C2"/>
    <w:rsid w:val="002F4916"/>
    <w:rsid w:val="002F4B7D"/>
    <w:rsid w:val="002F4B98"/>
    <w:rsid w:val="002F4FB6"/>
    <w:rsid w:val="002F5542"/>
    <w:rsid w:val="002F571E"/>
    <w:rsid w:val="002F57C5"/>
    <w:rsid w:val="002F57C9"/>
    <w:rsid w:val="002F59D6"/>
    <w:rsid w:val="002F5CA3"/>
    <w:rsid w:val="002F5DE3"/>
    <w:rsid w:val="002F64DF"/>
    <w:rsid w:val="002F6632"/>
    <w:rsid w:val="002F668D"/>
    <w:rsid w:val="002F6A05"/>
    <w:rsid w:val="002F6C77"/>
    <w:rsid w:val="002F6C8D"/>
    <w:rsid w:val="002F71D3"/>
    <w:rsid w:val="002F7356"/>
    <w:rsid w:val="002F7537"/>
    <w:rsid w:val="002F76E9"/>
    <w:rsid w:val="002F7CF6"/>
    <w:rsid w:val="002F7E42"/>
    <w:rsid w:val="002F7F6A"/>
    <w:rsid w:val="00300224"/>
    <w:rsid w:val="003002D2"/>
    <w:rsid w:val="003003E2"/>
    <w:rsid w:val="00300640"/>
    <w:rsid w:val="00300778"/>
    <w:rsid w:val="00300B22"/>
    <w:rsid w:val="00300CC3"/>
    <w:rsid w:val="0030152A"/>
    <w:rsid w:val="0030153A"/>
    <w:rsid w:val="003015B7"/>
    <w:rsid w:val="00301607"/>
    <w:rsid w:val="003017BE"/>
    <w:rsid w:val="0030189C"/>
    <w:rsid w:val="00301B40"/>
    <w:rsid w:val="00301C03"/>
    <w:rsid w:val="00301EAE"/>
    <w:rsid w:val="00302012"/>
    <w:rsid w:val="00302572"/>
    <w:rsid w:val="003027A8"/>
    <w:rsid w:val="00302A79"/>
    <w:rsid w:val="00302BCB"/>
    <w:rsid w:val="00302C18"/>
    <w:rsid w:val="00302C1B"/>
    <w:rsid w:val="003032CC"/>
    <w:rsid w:val="00303661"/>
    <w:rsid w:val="00303961"/>
    <w:rsid w:val="00303B37"/>
    <w:rsid w:val="00303BD5"/>
    <w:rsid w:val="00303CCE"/>
    <w:rsid w:val="00303E3A"/>
    <w:rsid w:val="00303E4B"/>
    <w:rsid w:val="003043D2"/>
    <w:rsid w:val="003044A7"/>
    <w:rsid w:val="003045AB"/>
    <w:rsid w:val="00304ECE"/>
    <w:rsid w:val="00305AF5"/>
    <w:rsid w:val="00306030"/>
    <w:rsid w:val="0030647D"/>
    <w:rsid w:val="00306780"/>
    <w:rsid w:val="00306796"/>
    <w:rsid w:val="00306B0C"/>
    <w:rsid w:val="00307282"/>
    <w:rsid w:val="00307581"/>
    <w:rsid w:val="003078C0"/>
    <w:rsid w:val="00307DE3"/>
    <w:rsid w:val="00307EE7"/>
    <w:rsid w:val="00310445"/>
    <w:rsid w:val="0031097A"/>
    <w:rsid w:val="00310A6E"/>
    <w:rsid w:val="00310BB6"/>
    <w:rsid w:val="00310BF4"/>
    <w:rsid w:val="00310F51"/>
    <w:rsid w:val="003114B3"/>
    <w:rsid w:val="00311AEC"/>
    <w:rsid w:val="00311F5B"/>
    <w:rsid w:val="00312073"/>
    <w:rsid w:val="00312320"/>
    <w:rsid w:val="00312916"/>
    <w:rsid w:val="00312A2E"/>
    <w:rsid w:val="0031319D"/>
    <w:rsid w:val="00313432"/>
    <w:rsid w:val="00313587"/>
    <w:rsid w:val="00313AA4"/>
    <w:rsid w:val="003140E6"/>
    <w:rsid w:val="0031430E"/>
    <w:rsid w:val="00314485"/>
    <w:rsid w:val="003145C4"/>
    <w:rsid w:val="00314EA8"/>
    <w:rsid w:val="00314F63"/>
    <w:rsid w:val="00315133"/>
    <w:rsid w:val="0031528F"/>
    <w:rsid w:val="0031535C"/>
    <w:rsid w:val="0031546D"/>
    <w:rsid w:val="00315585"/>
    <w:rsid w:val="00315622"/>
    <w:rsid w:val="00315855"/>
    <w:rsid w:val="00315CFC"/>
    <w:rsid w:val="00315F65"/>
    <w:rsid w:val="00316EE5"/>
    <w:rsid w:val="003177C7"/>
    <w:rsid w:val="003178A0"/>
    <w:rsid w:val="00317B03"/>
    <w:rsid w:val="00317B60"/>
    <w:rsid w:val="003207CF"/>
    <w:rsid w:val="00320D1D"/>
    <w:rsid w:val="00320E0A"/>
    <w:rsid w:val="00321131"/>
    <w:rsid w:val="00321137"/>
    <w:rsid w:val="003217EF"/>
    <w:rsid w:val="00321955"/>
    <w:rsid w:val="003229CA"/>
    <w:rsid w:val="00323063"/>
    <w:rsid w:val="003234E6"/>
    <w:rsid w:val="0032380A"/>
    <w:rsid w:val="00323975"/>
    <w:rsid w:val="00323C12"/>
    <w:rsid w:val="0032407D"/>
    <w:rsid w:val="0032417B"/>
    <w:rsid w:val="00324330"/>
    <w:rsid w:val="00324361"/>
    <w:rsid w:val="003243D5"/>
    <w:rsid w:val="0032492D"/>
    <w:rsid w:val="00324C65"/>
    <w:rsid w:val="00324E02"/>
    <w:rsid w:val="003251B3"/>
    <w:rsid w:val="003251E1"/>
    <w:rsid w:val="00325B4F"/>
    <w:rsid w:val="00325C0C"/>
    <w:rsid w:val="003260D0"/>
    <w:rsid w:val="00326461"/>
    <w:rsid w:val="0032673B"/>
    <w:rsid w:val="00326C1A"/>
    <w:rsid w:val="00327052"/>
    <w:rsid w:val="003271CD"/>
    <w:rsid w:val="00327485"/>
    <w:rsid w:val="003274B6"/>
    <w:rsid w:val="00327FD3"/>
    <w:rsid w:val="0033013A"/>
    <w:rsid w:val="00330302"/>
    <w:rsid w:val="00330504"/>
    <w:rsid w:val="00330A9E"/>
    <w:rsid w:val="00330F50"/>
    <w:rsid w:val="0033138F"/>
    <w:rsid w:val="00331509"/>
    <w:rsid w:val="003316FD"/>
    <w:rsid w:val="00331705"/>
    <w:rsid w:val="003319CC"/>
    <w:rsid w:val="00331AB8"/>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96D"/>
    <w:rsid w:val="00334BC7"/>
    <w:rsid w:val="00334ED7"/>
    <w:rsid w:val="00335A0C"/>
    <w:rsid w:val="00335E10"/>
    <w:rsid w:val="003363DA"/>
    <w:rsid w:val="003365F6"/>
    <w:rsid w:val="00336657"/>
    <w:rsid w:val="00336853"/>
    <w:rsid w:val="003368F1"/>
    <w:rsid w:val="00336A3D"/>
    <w:rsid w:val="00336F65"/>
    <w:rsid w:val="003370FB"/>
    <w:rsid w:val="00337980"/>
    <w:rsid w:val="00337989"/>
    <w:rsid w:val="00337F6D"/>
    <w:rsid w:val="00340BC2"/>
    <w:rsid w:val="00340C4C"/>
    <w:rsid w:val="00340C4D"/>
    <w:rsid w:val="00341522"/>
    <w:rsid w:val="00341DE0"/>
    <w:rsid w:val="003420E0"/>
    <w:rsid w:val="00342173"/>
    <w:rsid w:val="00342444"/>
    <w:rsid w:val="003428F3"/>
    <w:rsid w:val="00342C49"/>
    <w:rsid w:val="00342CDF"/>
    <w:rsid w:val="00342D06"/>
    <w:rsid w:val="003433B9"/>
    <w:rsid w:val="00343B7B"/>
    <w:rsid w:val="003440FE"/>
    <w:rsid w:val="003446A9"/>
    <w:rsid w:val="00344C80"/>
    <w:rsid w:val="00344D5B"/>
    <w:rsid w:val="00344E34"/>
    <w:rsid w:val="00344FFD"/>
    <w:rsid w:val="003455D0"/>
    <w:rsid w:val="0034574D"/>
    <w:rsid w:val="00345B5F"/>
    <w:rsid w:val="003468F1"/>
    <w:rsid w:val="00346B3F"/>
    <w:rsid w:val="00346F16"/>
    <w:rsid w:val="00346F99"/>
    <w:rsid w:val="0034750A"/>
    <w:rsid w:val="00347BA8"/>
    <w:rsid w:val="003500C4"/>
    <w:rsid w:val="00350C48"/>
    <w:rsid w:val="00350D5F"/>
    <w:rsid w:val="00350E09"/>
    <w:rsid w:val="003511D3"/>
    <w:rsid w:val="00351B24"/>
    <w:rsid w:val="00351EAE"/>
    <w:rsid w:val="00352130"/>
    <w:rsid w:val="00352289"/>
    <w:rsid w:val="00352C21"/>
    <w:rsid w:val="0035308C"/>
    <w:rsid w:val="00353573"/>
    <w:rsid w:val="00353707"/>
    <w:rsid w:val="00353CDB"/>
    <w:rsid w:val="0035456E"/>
    <w:rsid w:val="00354841"/>
    <w:rsid w:val="00354C1E"/>
    <w:rsid w:val="00354EFD"/>
    <w:rsid w:val="003555CC"/>
    <w:rsid w:val="00355776"/>
    <w:rsid w:val="00355B9C"/>
    <w:rsid w:val="003561B4"/>
    <w:rsid w:val="0035650B"/>
    <w:rsid w:val="00357117"/>
    <w:rsid w:val="003574ED"/>
    <w:rsid w:val="003576A7"/>
    <w:rsid w:val="003576FA"/>
    <w:rsid w:val="00360431"/>
    <w:rsid w:val="0036096A"/>
    <w:rsid w:val="00360B61"/>
    <w:rsid w:val="00360F3F"/>
    <w:rsid w:val="003611EF"/>
    <w:rsid w:val="00361287"/>
    <w:rsid w:val="0036145D"/>
    <w:rsid w:val="0036177A"/>
    <w:rsid w:val="00361A3A"/>
    <w:rsid w:val="00361DCA"/>
    <w:rsid w:val="00361F2F"/>
    <w:rsid w:val="00361FBC"/>
    <w:rsid w:val="003622D4"/>
    <w:rsid w:val="003628F9"/>
    <w:rsid w:val="00362D3F"/>
    <w:rsid w:val="00362E3A"/>
    <w:rsid w:val="003630B0"/>
    <w:rsid w:val="00363120"/>
    <w:rsid w:val="00363128"/>
    <w:rsid w:val="00363532"/>
    <w:rsid w:val="003636EA"/>
    <w:rsid w:val="00363763"/>
    <w:rsid w:val="00363BBC"/>
    <w:rsid w:val="00363E7A"/>
    <w:rsid w:val="00364154"/>
    <w:rsid w:val="0036449D"/>
    <w:rsid w:val="003649FB"/>
    <w:rsid w:val="00364CA5"/>
    <w:rsid w:val="00364F74"/>
    <w:rsid w:val="003650F2"/>
    <w:rsid w:val="00365584"/>
    <w:rsid w:val="00365C9E"/>
    <w:rsid w:val="00366321"/>
    <w:rsid w:val="00366470"/>
    <w:rsid w:val="003664CB"/>
    <w:rsid w:val="003669E5"/>
    <w:rsid w:val="00367673"/>
    <w:rsid w:val="00370617"/>
    <w:rsid w:val="00370901"/>
    <w:rsid w:val="003709D8"/>
    <w:rsid w:val="00370D02"/>
    <w:rsid w:val="00371C1B"/>
    <w:rsid w:val="00371D63"/>
    <w:rsid w:val="003723C8"/>
    <w:rsid w:val="00372562"/>
    <w:rsid w:val="003728DA"/>
    <w:rsid w:val="003728DE"/>
    <w:rsid w:val="00372C2A"/>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676F"/>
    <w:rsid w:val="00376E0D"/>
    <w:rsid w:val="00377171"/>
    <w:rsid w:val="0037763B"/>
    <w:rsid w:val="00377690"/>
    <w:rsid w:val="00377A51"/>
    <w:rsid w:val="00377E6C"/>
    <w:rsid w:val="00377F1B"/>
    <w:rsid w:val="0038058F"/>
    <w:rsid w:val="003807EF"/>
    <w:rsid w:val="00380901"/>
    <w:rsid w:val="00380984"/>
    <w:rsid w:val="00380A99"/>
    <w:rsid w:val="00380BA7"/>
    <w:rsid w:val="00380CB9"/>
    <w:rsid w:val="003810BB"/>
    <w:rsid w:val="0038125D"/>
    <w:rsid w:val="00381327"/>
    <w:rsid w:val="00381337"/>
    <w:rsid w:val="00381D36"/>
    <w:rsid w:val="00382150"/>
    <w:rsid w:val="00382225"/>
    <w:rsid w:val="003823DC"/>
    <w:rsid w:val="00382F96"/>
    <w:rsid w:val="0038300B"/>
    <w:rsid w:val="003832A8"/>
    <w:rsid w:val="003833EC"/>
    <w:rsid w:val="00383499"/>
    <w:rsid w:val="00383D60"/>
    <w:rsid w:val="00383FA3"/>
    <w:rsid w:val="0038434D"/>
    <w:rsid w:val="003845A7"/>
    <w:rsid w:val="003846E5"/>
    <w:rsid w:val="00384DB9"/>
    <w:rsid w:val="003857BF"/>
    <w:rsid w:val="00385DC0"/>
    <w:rsid w:val="00385F6B"/>
    <w:rsid w:val="003866A9"/>
    <w:rsid w:val="003868F9"/>
    <w:rsid w:val="00386C52"/>
    <w:rsid w:val="00386CB8"/>
    <w:rsid w:val="00386DE5"/>
    <w:rsid w:val="003870F1"/>
    <w:rsid w:val="003874CC"/>
    <w:rsid w:val="00387788"/>
    <w:rsid w:val="00387B23"/>
    <w:rsid w:val="00387F59"/>
    <w:rsid w:val="003900A9"/>
    <w:rsid w:val="003901B7"/>
    <w:rsid w:val="00390B10"/>
    <w:rsid w:val="00390E0F"/>
    <w:rsid w:val="00390F45"/>
    <w:rsid w:val="00391137"/>
    <w:rsid w:val="0039179C"/>
    <w:rsid w:val="00391E78"/>
    <w:rsid w:val="00391F27"/>
    <w:rsid w:val="003920B2"/>
    <w:rsid w:val="00392E40"/>
    <w:rsid w:val="0039303B"/>
    <w:rsid w:val="0039318E"/>
    <w:rsid w:val="00393205"/>
    <w:rsid w:val="0039352A"/>
    <w:rsid w:val="003936CD"/>
    <w:rsid w:val="003938BA"/>
    <w:rsid w:val="0039396D"/>
    <w:rsid w:val="00393EA9"/>
    <w:rsid w:val="00394109"/>
    <w:rsid w:val="003947B8"/>
    <w:rsid w:val="00394A17"/>
    <w:rsid w:val="00395181"/>
    <w:rsid w:val="003960AD"/>
    <w:rsid w:val="003963F7"/>
    <w:rsid w:val="003964CC"/>
    <w:rsid w:val="00396652"/>
    <w:rsid w:val="0039686E"/>
    <w:rsid w:val="00397149"/>
    <w:rsid w:val="0039720E"/>
    <w:rsid w:val="003973A1"/>
    <w:rsid w:val="00397703"/>
    <w:rsid w:val="0039796C"/>
    <w:rsid w:val="00397E67"/>
    <w:rsid w:val="00397EB9"/>
    <w:rsid w:val="00397F27"/>
    <w:rsid w:val="003A0227"/>
    <w:rsid w:val="003A024F"/>
    <w:rsid w:val="003A036C"/>
    <w:rsid w:val="003A038B"/>
    <w:rsid w:val="003A054A"/>
    <w:rsid w:val="003A058B"/>
    <w:rsid w:val="003A07AC"/>
    <w:rsid w:val="003A0F29"/>
    <w:rsid w:val="003A13C5"/>
    <w:rsid w:val="003A142A"/>
    <w:rsid w:val="003A1988"/>
    <w:rsid w:val="003A1F80"/>
    <w:rsid w:val="003A2A8A"/>
    <w:rsid w:val="003A2A8F"/>
    <w:rsid w:val="003A2B1C"/>
    <w:rsid w:val="003A2BFD"/>
    <w:rsid w:val="003A2D2C"/>
    <w:rsid w:val="003A34C6"/>
    <w:rsid w:val="003A359C"/>
    <w:rsid w:val="003A37BF"/>
    <w:rsid w:val="003A3AE7"/>
    <w:rsid w:val="003A3B9B"/>
    <w:rsid w:val="003A444D"/>
    <w:rsid w:val="003A4505"/>
    <w:rsid w:val="003A5365"/>
    <w:rsid w:val="003A546D"/>
    <w:rsid w:val="003A5B3F"/>
    <w:rsid w:val="003A634F"/>
    <w:rsid w:val="003A64FA"/>
    <w:rsid w:val="003A6C67"/>
    <w:rsid w:val="003A6CE9"/>
    <w:rsid w:val="003A6D48"/>
    <w:rsid w:val="003A7391"/>
    <w:rsid w:val="003A7910"/>
    <w:rsid w:val="003A79F1"/>
    <w:rsid w:val="003A7D28"/>
    <w:rsid w:val="003A7D9F"/>
    <w:rsid w:val="003B0339"/>
    <w:rsid w:val="003B0406"/>
    <w:rsid w:val="003B061E"/>
    <w:rsid w:val="003B06BF"/>
    <w:rsid w:val="003B0724"/>
    <w:rsid w:val="003B106C"/>
    <w:rsid w:val="003B1103"/>
    <w:rsid w:val="003B1246"/>
    <w:rsid w:val="003B12B7"/>
    <w:rsid w:val="003B148C"/>
    <w:rsid w:val="003B1774"/>
    <w:rsid w:val="003B2E3A"/>
    <w:rsid w:val="003B3047"/>
    <w:rsid w:val="003B32F7"/>
    <w:rsid w:val="003B3734"/>
    <w:rsid w:val="003B3E59"/>
    <w:rsid w:val="003B430A"/>
    <w:rsid w:val="003B4465"/>
    <w:rsid w:val="003B47B2"/>
    <w:rsid w:val="003B482F"/>
    <w:rsid w:val="003B4BE8"/>
    <w:rsid w:val="003B4E07"/>
    <w:rsid w:val="003B5119"/>
    <w:rsid w:val="003B53AB"/>
    <w:rsid w:val="003B53CC"/>
    <w:rsid w:val="003B5AD3"/>
    <w:rsid w:val="003B5BD9"/>
    <w:rsid w:val="003B5DE9"/>
    <w:rsid w:val="003B5EB9"/>
    <w:rsid w:val="003B5FA4"/>
    <w:rsid w:val="003B61E9"/>
    <w:rsid w:val="003B6345"/>
    <w:rsid w:val="003B6539"/>
    <w:rsid w:val="003B6F54"/>
    <w:rsid w:val="003B712E"/>
    <w:rsid w:val="003B735C"/>
    <w:rsid w:val="003B7430"/>
    <w:rsid w:val="003B7EC7"/>
    <w:rsid w:val="003B7F1B"/>
    <w:rsid w:val="003C0028"/>
    <w:rsid w:val="003C0482"/>
    <w:rsid w:val="003C0531"/>
    <w:rsid w:val="003C05CC"/>
    <w:rsid w:val="003C091E"/>
    <w:rsid w:val="003C09E7"/>
    <w:rsid w:val="003C0BED"/>
    <w:rsid w:val="003C117A"/>
    <w:rsid w:val="003C16C4"/>
    <w:rsid w:val="003C18AD"/>
    <w:rsid w:val="003C195A"/>
    <w:rsid w:val="003C1CE0"/>
    <w:rsid w:val="003C20D3"/>
    <w:rsid w:val="003C217F"/>
    <w:rsid w:val="003C2217"/>
    <w:rsid w:val="003C255A"/>
    <w:rsid w:val="003C2716"/>
    <w:rsid w:val="003C2AA7"/>
    <w:rsid w:val="003C2E9B"/>
    <w:rsid w:val="003C3368"/>
    <w:rsid w:val="003C38BD"/>
    <w:rsid w:val="003C3A14"/>
    <w:rsid w:val="003C3BC2"/>
    <w:rsid w:val="003C3BCD"/>
    <w:rsid w:val="003C3C33"/>
    <w:rsid w:val="003C3EDA"/>
    <w:rsid w:val="003C3F27"/>
    <w:rsid w:val="003C4209"/>
    <w:rsid w:val="003C474B"/>
    <w:rsid w:val="003C4D38"/>
    <w:rsid w:val="003C5072"/>
    <w:rsid w:val="003C5099"/>
    <w:rsid w:val="003C50AA"/>
    <w:rsid w:val="003C510E"/>
    <w:rsid w:val="003C5AF6"/>
    <w:rsid w:val="003C5C56"/>
    <w:rsid w:val="003C5E7A"/>
    <w:rsid w:val="003C62D6"/>
    <w:rsid w:val="003C673F"/>
    <w:rsid w:val="003C6B7E"/>
    <w:rsid w:val="003C70FF"/>
    <w:rsid w:val="003C71FE"/>
    <w:rsid w:val="003C7B87"/>
    <w:rsid w:val="003D02CC"/>
    <w:rsid w:val="003D0360"/>
    <w:rsid w:val="003D0CA7"/>
    <w:rsid w:val="003D0DB5"/>
    <w:rsid w:val="003D1288"/>
    <w:rsid w:val="003D12AE"/>
    <w:rsid w:val="003D142B"/>
    <w:rsid w:val="003D1E04"/>
    <w:rsid w:val="003D25C4"/>
    <w:rsid w:val="003D28E8"/>
    <w:rsid w:val="003D29BA"/>
    <w:rsid w:val="003D2C4D"/>
    <w:rsid w:val="003D2D2E"/>
    <w:rsid w:val="003D2EB5"/>
    <w:rsid w:val="003D3298"/>
    <w:rsid w:val="003D3447"/>
    <w:rsid w:val="003D3468"/>
    <w:rsid w:val="003D357E"/>
    <w:rsid w:val="003D3695"/>
    <w:rsid w:val="003D3F0D"/>
    <w:rsid w:val="003D4055"/>
    <w:rsid w:val="003D4483"/>
    <w:rsid w:val="003D452A"/>
    <w:rsid w:val="003D4C15"/>
    <w:rsid w:val="003D4DC8"/>
    <w:rsid w:val="003D545B"/>
    <w:rsid w:val="003D5476"/>
    <w:rsid w:val="003D5A45"/>
    <w:rsid w:val="003D5B52"/>
    <w:rsid w:val="003D5EA3"/>
    <w:rsid w:val="003D6113"/>
    <w:rsid w:val="003D6245"/>
    <w:rsid w:val="003D6280"/>
    <w:rsid w:val="003D6A16"/>
    <w:rsid w:val="003D6AA6"/>
    <w:rsid w:val="003D709A"/>
    <w:rsid w:val="003D75A3"/>
    <w:rsid w:val="003D7644"/>
    <w:rsid w:val="003D7671"/>
    <w:rsid w:val="003D76D7"/>
    <w:rsid w:val="003D7842"/>
    <w:rsid w:val="003D7DCE"/>
    <w:rsid w:val="003D7ECF"/>
    <w:rsid w:val="003D7EE9"/>
    <w:rsid w:val="003E0B36"/>
    <w:rsid w:val="003E0E29"/>
    <w:rsid w:val="003E106A"/>
    <w:rsid w:val="003E13A8"/>
    <w:rsid w:val="003E1E9A"/>
    <w:rsid w:val="003E22D4"/>
    <w:rsid w:val="003E24BD"/>
    <w:rsid w:val="003E2C4B"/>
    <w:rsid w:val="003E2E3B"/>
    <w:rsid w:val="003E313F"/>
    <w:rsid w:val="003E3643"/>
    <w:rsid w:val="003E39F6"/>
    <w:rsid w:val="003E3D1D"/>
    <w:rsid w:val="003E3E59"/>
    <w:rsid w:val="003E3F45"/>
    <w:rsid w:val="003E4307"/>
    <w:rsid w:val="003E4332"/>
    <w:rsid w:val="003E514F"/>
    <w:rsid w:val="003E5226"/>
    <w:rsid w:val="003E5442"/>
    <w:rsid w:val="003E5AAB"/>
    <w:rsid w:val="003E5B36"/>
    <w:rsid w:val="003E6066"/>
    <w:rsid w:val="003E60CA"/>
    <w:rsid w:val="003E6458"/>
    <w:rsid w:val="003E690B"/>
    <w:rsid w:val="003E6917"/>
    <w:rsid w:val="003E6A4C"/>
    <w:rsid w:val="003E6CA0"/>
    <w:rsid w:val="003E724B"/>
    <w:rsid w:val="003E7618"/>
    <w:rsid w:val="003E7784"/>
    <w:rsid w:val="003E79F1"/>
    <w:rsid w:val="003E7F3D"/>
    <w:rsid w:val="003F0989"/>
    <w:rsid w:val="003F0C86"/>
    <w:rsid w:val="003F1131"/>
    <w:rsid w:val="003F13AC"/>
    <w:rsid w:val="003F1523"/>
    <w:rsid w:val="003F168A"/>
    <w:rsid w:val="003F183B"/>
    <w:rsid w:val="003F1886"/>
    <w:rsid w:val="003F19DB"/>
    <w:rsid w:val="003F1A89"/>
    <w:rsid w:val="003F1AEE"/>
    <w:rsid w:val="003F1D21"/>
    <w:rsid w:val="003F2934"/>
    <w:rsid w:val="003F29B5"/>
    <w:rsid w:val="003F2D3A"/>
    <w:rsid w:val="003F2ECC"/>
    <w:rsid w:val="003F2EDD"/>
    <w:rsid w:val="003F36B9"/>
    <w:rsid w:val="003F385A"/>
    <w:rsid w:val="003F3912"/>
    <w:rsid w:val="003F44F5"/>
    <w:rsid w:val="003F499C"/>
    <w:rsid w:val="003F4A93"/>
    <w:rsid w:val="003F4C24"/>
    <w:rsid w:val="003F4DE2"/>
    <w:rsid w:val="003F4E79"/>
    <w:rsid w:val="003F524E"/>
    <w:rsid w:val="003F5644"/>
    <w:rsid w:val="003F5720"/>
    <w:rsid w:val="003F5AAB"/>
    <w:rsid w:val="003F5C95"/>
    <w:rsid w:val="003F6017"/>
    <w:rsid w:val="003F635B"/>
    <w:rsid w:val="003F63AF"/>
    <w:rsid w:val="003F64C5"/>
    <w:rsid w:val="003F663B"/>
    <w:rsid w:val="003F6842"/>
    <w:rsid w:val="003F6B4D"/>
    <w:rsid w:val="003F6E4F"/>
    <w:rsid w:val="003F7913"/>
    <w:rsid w:val="003F7B68"/>
    <w:rsid w:val="003F7E66"/>
    <w:rsid w:val="0040014C"/>
    <w:rsid w:val="004002A8"/>
    <w:rsid w:val="00400760"/>
    <w:rsid w:val="00400A90"/>
    <w:rsid w:val="0040102D"/>
    <w:rsid w:val="004010B3"/>
    <w:rsid w:val="00401465"/>
    <w:rsid w:val="00401B08"/>
    <w:rsid w:val="00401C20"/>
    <w:rsid w:val="00401D16"/>
    <w:rsid w:val="00401E9C"/>
    <w:rsid w:val="00402188"/>
    <w:rsid w:val="004021A3"/>
    <w:rsid w:val="0040281F"/>
    <w:rsid w:val="00402AAA"/>
    <w:rsid w:val="00402F90"/>
    <w:rsid w:val="00403185"/>
    <w:rsid w:val="004031CF"/>
    <w:rsid w:val="00404368"/>
    <w:rsid w:val="004046B1"/>
    <w:rsid w:val="004048DD"/>
    <w:rsid w:val="00404F28"/>
    <w:rsid w:val="00405163"/>
    <w:rsid w:val="00405281"/>
    <w:rsid w:val="004053B7"/>
    <w:rsid w:val="00405498"/>
    <w:rsid w:val="0040572F"/>
    <w:rsid w:val="00405BA7"/>
    <w:rsid w:val="00405BAA"/>
    <w:rsid w:val="00405FBE"/>
    <w:rsid w:val="004062FF"/>
    <w:rsid w:val="0040631B"/>
    <w:rsid w:val="00406554"/>
    <w:rsid w:val="0040656C"/>
    <w:rsid w:val="00406619"/>
    <w:rsid w:val="004066D2"/>
    <w:rsid w:val="004068A4"/>
    <w:rsid w:val="00406C2B"/>
    <w:rsid w:val="00406E30"/>
    <w:rsid w:val="00406F06"/>
    <w:rsid w:val="004070DD"/>
    <w:rsid w:val="0040714D"/>
    <w:rsid w:val="004072DB"/>
    <w:rsid w:val="0040753A"/>
    <w:rsid w:val="0040757B"/>
    <w:rsid w:val="004077EE"/>
    <w:rsid w:val="00407A8B"/>
    <w:rsid w:val="00407C9B"/>
    <w:rsid w:val="00407DBB"/>
    <w:rsid w:val="0041001A"/>
    <w:rsid w:val="00410504"/>
    <w:rsid w:val="00410A0F"/>
    <w:rsid w:val="00410BB0"/>
    <w:rsid w:val="00410E35"/>
    <w:rsid w:val="00410E71"/>
    <w:rsid w:val="004113E2"/>
    <w:rsid w:val="0041166A"/>
    <w:rsid w:val="00411F52"/>
    <w:rsid w:val="00412083"/>
    <w:rsid w:val="004121F7"/>
    <w:rsid w:val="00412245"/>
    <w:rsid w:val="004122D4"/>
    <w:rsid w:val="0041287F"/>
    <w:rsid w:val="004129E5"/>
    <w:rsid w:val="00412AF6"/>
    <w:rsid w:val="00412DE8"/>
    <w:rsid w:val="00412FB4"/>
    <w:rsid w:val="00413316"/>
    <w:rsid w:val="004133CE"/>
    <w:rsid w:val="004134DF"/>
    <w:rsid w:val="004135E1"/>
    <w:rsid w:val="0041360B"/>
    <w:rsid w:val="00413945"/>
    <w:rsid w:val="004143E5"/>
    <w:rsid w:val="0041469A"/>
    <w:rsid w:val="00414901"/>
    <w:rsid w:val="0041497A"/>
    <w:rsid w:val="00414F94"/>
    <w:rsid w:val="004156F6"/>
    <w:rsid w:val="00415930"/>
    <w:rsid w:val="00415C01"/>
    <w:rsid w:val="00415FBA"/>
    <w:rsid w:val="004162D7"/>
    <w:rsid w:val="004166A0"/>
    <w:rsid w:val="0041692C"/>
    <w:rsid w:val="00416A93"/>
    <w:rsid w:val="00416BD8"/>
    <w:rsid w:val="004179D0"/>
    <w:rsid w:val="00417A6D"/>
    <w:rsid w:val="00417D91"/>
    <w:rsid w:val="004200B0"/>
    <w:rsid w:val="0042017F"/>
    <w:rsid w:val="00420664"/>
    <w:rsid w:val="004208C2"/>
    <w:rsid w:val="00420A87"/>
    <w:rsid w:val="00420B15"/>
    <w:rsid w:val="00420C24"/>
    <w:rsid w:val="00420DCE"/>
    <w:rsid w:val="00420E5E"/>
    <w:rsid w:val="004212F0"/>
    <w:rsid w:val="00421425"/>
    <w:rsid w:val="00421799"/>
    <w:rsid w:val="0042191F"/>
    <w:rsid w:val="00421BB8"/>
    <w:rsid w:val="00421D01"/>
    <w:rsid w:val="00421F78"/>
    <w:rsid w:val="00421FEE"/>
    <w:rsid w:val="00421FF0"/>
    <w:rsid w:val="00422267"/>
    <w:rsid w:val="0042227F"/>
    <w:rsid w:val="00422D1D"/>
    <w:rsid w:val="00422E51"/>
    <w:rsid w:val="0042317C"/>
    <w:rsid w:val="00423269"/>
    <w:rsid w:val="00423925"/>
    <w:rsid w:val="00423A64"/>
    <w:rsid w:val="00423BC0"/>
    <w:rsid w:val="00423BDC"/>
    <w:rsid w:val="00423DD3"/>
    <w:rsid w:val="00423EA0"/>
    <w:rsid w:val="00423F52"/>
    <w:rsid w:val="00423FEB"/>
    <w:rsid w:val="00424A25"/>
    <w:rsid w:val="004250A5"/>
    <w:rsid w:val="004251C2"/>
    <w:rsid w:val="004255F5"/>
    <w:rsid w:val="00425CF9"/>
    <w:rsid w:val="00425FF4"/>
    <w:rsid w:val="00426266"/>
    <w:rsid w:val="0042629F"/>
    <w:rsid w:val="00426930"/>
    <w:rsid w:val="004269D5"/>
    <w:rsid w:val="0042706D"/>
    <w:rsid w:val="004270FD"/>
    <w:rsid w:val="004271D5"/>
    <w:rsid w:val="00427261"/>
    <w:rsid w:val="004272B9"/>
    <w:rsid w:val="004273F5"/>
    <w:rsid w:val="00427637"/>
    <w:rsid w:val="0042764D"/>
    <w:rsid w:val="004277BC"/>
    <w:rsid w:val="00427915"/>
    <w:rsid w:val="00427F22"/>
    <w:rsid w:val="00430147"/>
    <w:rsid w:val="004308E3"/>
    <w:rsid w:val="004308E9"/>
    <w:rsid w:val="00430AF9"/>
    <w:rsid w:val="00430FE6"/>
    <w:rsid w:val="00431066"/>
    <w:rsid w:val="004311F9"/>
    <w:rsid w:val="00431296"/>
    <w:rsid w:val="004313EF"/>
    <w:rsid w:val="00431441"/>
    <w:rsid w:val="004314A0"/>
    <w:rsid w:val="004316FB"/>
    <w:rsid w:val="00431F16"/>
    <w:rsid w:val="00432296"/>
    <w:rsid w:val="004333F0"/>
    <w:rsid w:val="0043383B"/>
    <w:rsid w:val="0043384A"/>
    <w:rsid w:val="00433921"/>
    <w:rsid w:val="00433999"/>
    <w:rsid w:val="004339B7"/>
    <w:rsid w:val="00433A5B"/>
    <w:rsid w:val="00433C3F"/>
    <w:rsid w:val="00433CB8"/>
    <w:rsid w:val="00433EF9"/>
    <w:rsid w:val="00433F44"/>
    <w:rsid w:val="00433F6B"/>
    <w:rsid w:val="0043497B"/>
    <w:rsid w:val="00434B0F"/>
    <w:rsid w:val="00434B87"/>
    <w:rsid w:val="00434CC5"/>
    <w:rsid w:val="004352F3"/>
    <w:rsid w:val="0043533B"/>
    <w:rsid w:val="004356E2"/>
    <w:rsid w:val="00435716"/>
    <w:rsid w:val="00435D9E"/>
    <w:rsid w:val="00435EC8"/>
    <w:rsid w:val="00436000"/>
    <w:rsid w:val="004361BB"/>
    <w:rsid w:val="00436277"/>
    <w:rsid w:val="00436710"/>
    <w:rsid w:val="00436A6D"/>
    <w:rsid w:val="00436BD5"/>
    <w:rsid w:val="00436FF9"/>
    <w:rsid w:val="004373A7"/>
    <w:rsid w:val="004374CC"/>
    <w:rsid w:val="0043764E"/>
    <w:rsid w:val="00437960"/>
    <w:rsid w:val="00437972"/>
    <w:rsid w:val="004379D8"/>
    <w:rsid w:val="00437A5E"/>
    <w:rsid w:val="004400F1"/>
    <w:rsid w:val="0044019A"/>
    <w:rsid w:val="004403B8"/>
    <w:rsid w:val="00440730"/>
    <w:rsid w:val="00440734"/>
    <w:rsid w:val="00440870"/>
    <w:rsid w:val="00441569"/>
    <w:rsid w:val="00441A0D"/>
    <w:rsid w:val="00441B87"/>
    <w:rsid w:val="004422DF"/>
    <w:rsid w:val="00442BAA"/>
    <w:rsid w:val="00442D95"/>
    <w:rsid w:val="00442FB4"/>
    <w:rsid w:val="0044308F"/>
    <w:rsid w:val="004430B1"/>
    <w:rsid w:val="00443176"/>
    <w:rsid w:val="00443310"/>
    <w:rsid w:val="00443463"/>
    <w:rsid w:val="004435DB"/>
    <w:rsid w:val="0044367E"/>
    <w:rsid w:val="0044399F"/>
    <w:rsid w:val="0044414C"/>
    <w:rsid w:val="00444370"/>
    <w:rsid w:val="00444ACA"/>
    <w:rsid w:val="004454C2"/>
    <w:rsid w:val="00445CA0"/>
    <w:rsid w:val="00445E2A"/>
    <w:rsid w:val="00446176"/>
    <w:rsid w:val="0044618B"/>
    <w:rsid w:val="00446390"/>
    <w:rsid w:val="0044646C"/>
    <w:rsid w:val="004464A2"/>
    <w:rsid w:val="00446920"/>
    <w:rsid w:val="004469E2"/>
    <w:rsid w:val="00446CE4"/>
    <w:rsid w:val="00447262"/>
    <w:rsid w:val="00447351"/>
    <w:rsid w:val="00447436"/>
    <w:rsid w:val="00447B50"/>
    <w:rsid w:val="00447BD5"/>
    <w:rsid w:val="00447C55"/>
    <w:rsid w:val="00447CED"/>
    <w:rsid w:val="00447FEA"/>
    <w:rsid w:val="0045004D"/>
    <w:rsid w:val="00450BFC"/>
    <w:rsid w:val="00450C2B"/>
    <w:rsid w:val="00450E1B"/>
    <w:rsid w:val="004512D8"/>
    <w:rsid w:val="004513C7"/>
    <w:rsid w:val="0045153F"/>
    <w:rsid w:val="00451B45"/>
    <w:rsid w:val="00451D03"/>
    <w:rsid w:val="00451DF6"/>
    <w:rsid w:val="00451DFE"/>
    <w:rsid w:val="00452268"/>
    <w:rsid w:val="0045230A"/>
    <w:rsid w:val="00452AEA"/>
    <w:rsid w:val="00452C97"/>
    <w:rsid w:val="00452D17"/>
    <w:rsid w:val="00452E0B"/>
    <w:rsid w:val="004533F5"/>
    <w:rsid w:val="00453663"/>
    <w:rsid w:val="004538BB"/>
    <w:rsid w:val="00453F26"/>
    <w:rsid w:val="0045400B"/>
    <w:rsid w:val="0045406B"/>
    <w:rsid w:val="0045409D"/>
    <w:rsid w:val="0045426D"/>
    <w:rsid w:val="004548CC"/>
    <w:rsid w:val="0045510B"/>
    <w:rsid w:val="00455385"/>
    <w:rsid w:val="004556CC"/>
    <w:rsid w:val="0045598B"/>
    <w:rsid w:val="00455A7E"/>
    <w:rsid w:val="00455BCE"/>
    <w:rsid w:val="004561E6"/>
    <w:rsid w:val="0045626E"/>
    <w:rsid w:val="004562C7"/>
    <w:rsid w:val="0045701C"/>
    <w:rsid w:val="00457135"/>
    <w:rsid w:val="0045714E"/>
    <w:rsid w:val="004571D2"/>
    <w:rsid w:val="0045724E"/>
    <w:rsid w:val="004575A6"/>
    <w:rsid w:val="004576B7"/>
    <w:rsid w:val="004578A8"/>
    <w:rsid w:val="00457C5E"/>
    <w:rsid w:val="00457E4C"/>
    <w:rsid w:val="004606CB"/>
    <w:rsid w:val="0046109E"/>
    <w:rsid w:val="00461293"/>
    <w:rsid w:val="004613ED"/>
    <w:rsid w:val="004614C6"/>
    <w:rsid w:val="004615D2"/>
    <w:rsid w:val="004620A0"/>
    <w:rsid w:val="004621F0"/>
    <w:rsid w:val="004623BF"/>
    <w:rsid w:val="00462655"/>
    <w:rsid w:val="004627AB"/>
    <w:rsid w:val="0046283F"/>
    <w:rsid w:val="00462F2F"/>
    <w:rsid w:val="004631BC"/>
    <w:rsid w:val="00463439"/>
    <w:rsid w:val="004634CE"/>
    <w:rsid w:val="004635A7"/>
    <w:rsid w:val="00463630"/>
    <w:rsid w:val="00463645"/>
    <w:rsid w:val="00463BC7"/>
    <w:rsid w:val="00463E97"/>
    <w:rsid w:val="00464477"/>
    <w:rsid w:val="004649D9"/>
    <w:rsid w:val="00464D36"/>
    <w:rsid w:val="00464F86"/>
    <w:rsid w:val="0046503A"/>
    <w:rsid w:val="004652D7"/>
    <w:rsid w:val="00465713"/>
    <w:rsid w:val="0046587B"/>
    <w:rsid w:val="004659BD"/>
    <w:rsid w:val="00465F2A"/>
    <w:rsid w:val="004661F7"/>
    <w:rsid w:val="0046684C"/>
    <w:rsid w:val="004668C7"/>
    <w:rsid w:val="00466A37"/>
    <w:rsid w:val="00466E27"/>
    <w:rsid w:val="004674B9"/>
    <w:rsid w:val="00467962"/>
    <w:rsid w:val="00467FA5"/>
    <w:rsid w:val="004706C4"/>
    <w:rsid w:val="00470D63"/>
    <w:rsid w:val="00471473"/>
    <w:rsid w:val="00471496"/>
    <w:rsid w:val="0047171A"/>
    <w:rsid w:val="00471752"/>
    <w:rsid w:val="0047188C"/>
    <w:rsid w:val="00471D90"/>
    <w:rsid w:val="00472154"/>
    <w:rsid w:val="0047291F"/>
    <w:rsid w:val="00472D29"/>
    <w:rsid w:val="0047328C"/>
    <w:rsid w:val="00473915"/>
    <w:rsid w:val="004741FF"/>
    <w:rsid w:val="0047431D"/>
    <w:rsid w:val="00474492"/>
    <w:rsid w:val="00474924"/>
    <w:rsid w:val="004749BC"/>
    <w:rsid w:val="00474AB4"/>
    <w:rsid w:val="00474C65"/>
    <w:rsid w:val="004752F0"/>
    <w:rsid w:val="0047533C"/>
    <w:rsid w:val="00475575"/>
    <w:rsid w:val="004755B7"/>
    <w:rsid w:val="00475DC7"/>
    <w:rsid w:val="00475E92"/>
    <w:rsid w:val="00476187"/>
    <w:rsid w:val="00476590"/>
    <w:rsid w:val="0047667F"/>
    <w:rsid w:val="00476911"/>
    <w:rsid w:val="00476BF0"/>
    <w:rsid w:val="00476D9E"/>
    <w:rsid w:val="00477146"/>
    <w:rsid w:val="004772B4"/>
    <w:rsid w:val="004778C7"/>
    <w:rsid w:val="00477A42"/>
    <w:rsid w:val="00477C84"/>
    <w:rsid w:val="0048018C"/>
    <w:rsid w:val="0048066C"/>
    <w:rsid w:val="0048087A"/>
    <w:rsid w:val="004809E7"/>
    <w:rsid w:val="00480A9E"/>
    <w:rsid w:val="00480DA7"/>
    <w:rsid w:val="00480FA4"/>
    <w:rsid w:val="0048154D"/>
    <w:rsid w:val="0048157D"/>
    <w:rsid w:val="0048179C"/>
    <w:rsid w:val="00481A57"/>
    <w:rsid w:val="004825B9"/>
    <w:rsid w:val="00482A70"/>
    <w:rsid w:val="00482D46"/>
    <w:rsid w:val="00482EE3"/>
    <w:rsid w:val="004831D6"/>
    <w:rsid w:val="0048328C"/>
    <w:rsid w:val="00483326"/>
    <w:rsid w:val="004834A7"/>
    <w:rsid w:val="00483A51"/>
    <w:rsid w:val="00483B71"/>
    <w:rsid w:val="00483D92"/>
    <w:rsid w:val="00483D95"/>
    <w:rsid w:val="00483FCE"/>
    <w:rsid w:val="0048408A"/>
    <w:rsid w:val="004841C9"/>
    <w:rsid w:val="004842EB"/>
    <w:rsid w:val="00484746"/>
    <w:rsid w:val="00485178"/>
    <w:rsid w:val="00485533"/>
    <w:rsid w:val="0048558F"/>
    <w:rsid w:val="00485759"/>
    <w:rsid w:val="004858F8"/>
    <w:rsid w:val="00485B7E"/>
    <w:rsid w:val="00485BCA"/>
    <w:rsid w:val="00485D2C"/>
    <w:rsid w:val="00485DBF"/>
    <w:rsid w:val="0048677F"/>
    <w:rsid w:val="00486AF4"/>
    <w:rsid w:val="00486B9D"/>
    <w:rsid w:val="00486F4D"/>
    <w:rsid w:val="00487851"/>
    <w:rsid w:val="004879B6"/>
    <w:rsid w:val="00487E42"/>
    <w:rsid w:val="00487EC0"/>
    <w:rsid w:val="00487EC7"/>
    <w:rsid w:val="00490F9B"/>
    <w:rsid w:val="00491465"/>
    <w:rsid w:val="0049165E"/>
    <w:rsid w:val="00491A11"/>
    <w:rsid w:val="00491C2A"/>
    <w:rsid w:val="00491EB5"/>
    <w:rsid w:val="00491F9F"/>
    <w:rsid w:val="004922A5"/>
    <w:rsid w:val="004925EC"/>
    <w:rsid w:val="00492C0D"/>
    <w:rsid w:val="00492CD9"/>
    <w:rsid w:val="00492FA4"/>
    <w:rsid w:val="0049412F"/>
    <w:rsid w:val="00494637"/>
    <w:rsid w:val="00494666"/>
    <w:rsid w:val="0049473E"/>
    <w:rsid w:val="0049493E"/>
    <w:rsid w:val="00494BB4"/>
    <w:rsid w:val="00494C31"/>
    <w:rsid w:val="004956B2"/>
    <w:rsid w:val="0049587E"/>
    <w:rsid w:val="00495986"/>
    <w:rsid w:val="00495B73"/>
    <w:rsid w:val="00495DE1"/>
    <w:rsid w:val="00496446"/>
    <w:rsid w:val="00496465"/>
    <w:rsid w:val="00496982"/>
    <w:rsid w:val="00496C3E"/>
    <w:rsid w:val="0049713E"/>
    <w:rsid w:val="00497865"/>
    <w:rsid w:val="00497A05"/>
    <w:rsid w:val="004A01E6"/>
    <w:rsid w:val="004A047B"/>
    <w:rsid w:val="004A0535"/>
    <w:rsid w:val="004A0717"/>
    <w:rsid w:val="004A07E7"/>
    <w:rsid w:val="004A0D32"/>
    <w:rsid w:val="004A0E8E"/>
    <w:rsid w:val="004A142F"/>
    <w:rsid w:val="004A152D"/>
    <w:rsid w:val="004A1938"/>
    <w:rsid w:val="004A1B0A"/>
    <w:rsid w:val="004A200E"/>
    <w:rsid w:val="004A2164"/>
    <w:rsid w:val="004A2515"/>
    <w:rsid w:val="004A2AA3"/>
    <w:rsid w:val="004A2B54"/>
    <w:rsid w:val="004A2DB9"/>
    <w:rsid w:val="004A2E41"/>
    <w:rsid w:val="004A30FA"/>
    <w:rsid w:val="004A3209"/>
    <w:rsid w:val="004A324F"/>
    <w:rsid w:val="004A35BE"/>
    <w:rsid w:val="004A39FD"/>
    <w:rsid w:val="004A3EBD"/>
    <w:rsid w:val="004A45E4"/>
    <w:rsid w:val="004A46BE"/>
    <w:rsid w:val="004A4A85"/>
    <w:rsid w:val="004A4D43"/>
    <w:rsid w:val="004A5164"/>
    <w:rsid w:val="004A5391"/>
    <w:rsid w:val="004A5619"/>
    <w:rsid w:val="004A562F"/>
    <w:rsid w:val="004A5897"/>
    <w:rsid w:val="004A593E"/>
    <w:rsid w:val="004A5B3B"/>
    <w:rsid w:val="004A5D61"/>
    <w:rsid w:val="004A6196"/>
    <w:rsid w:val="004A650C"/>
    <w:rsid w:val="004A69C8"/>
    <w:rsid w:val="004A6C97"/>
    <w:rsid w:val="004A71CA"/>
    <w:rsid w:val="004A79D7"/>
    <w:rsid w:val="004A7AA8"/>
    <w:rsid w:val="004A7F29"/>
    <w:rsid w:val="004B0128"/>
    <w:rsid w:val="004B042A"/>
    <w:rsid w:val="004B0796"/>
    <w:rsid w:val="004B09F7"/>
    <w:rsid w:val="004B0E07"/>
    <w:rsid w:val="004B0E1F"/>
    <w:rsid w:val="004B107A"/>
    <w:rsid w:val="004B10EC"/>
    <w:rsid w:val="004B141F"/>
    <w:rsid w:val="004B1491"/>
    <w:rsid w:val="004B16BA"/>
    <w:rsid w:val="004B1E8C"/>
    <w:rsid w:val="004B2330"/>
    <w:rsid w:val="004B25E5"/>
    <w:rsid w:val="004B286C"/>
    <w:rsid w:val="004B3365"/>
    <w:rsid w:val="004B3630"/>
    <w:rsid w:val="004B3987"/>
    <w:rsid w:val="004B3A9B"/>
    <w:rsid w:val="004B3C6B"/>
    <w:rsid w:val="004B441C"/>
    <w:rsid w:val="004B44C5"/>
    <w:rsid w:val="004B4B80"/>
    <w:rsid w:val="004B50FC"/>
    <w:rsid w:val="004B55DC"/>
    <w:rsid w:val="004B57ED"/>
    <w:rsid w:val="004B6153"/>
    <w:rsid w:val="004B6264"/>
    <w:rsid w:val="004B63BC"/>
    <w:rsid w:val="004B6A95"/>
    <w:rsid w:val="004B6B28"/>
    <w:rsid w:val="004B7023"/>
    <w:rsid w:val="004B7047"/>
    <w:rsid w:val="004B7A71"/>
    <w:rsid w:val="004B7FA5"/>
    <w:rsid w:val="004C002B"/>
    <w:rsid w:val="004C0479"/>
    <w:rsid w:val="004C0A38"/>
    <w:rsid w:val="004C0DC2"/>
    <w:rsid w:val="004C1076"/>
    <w:rsid w:val="004C112B"/>
    <w:rsid w:val="004C12BA"/>
    <w:rsid w:val="004C1649"/>
    <w:rsid w:val="004C1A1C"/>
    <w:rsid w:val="004C1AD1"/>
    <w:rsid w:val="004C1B1E"/>
    <w:rsid w:val="004C1DBC"/>
    <w:rsid w:val="004C234B"/>
    <w:rsid w:val="004C2710"/>
    <w:rsid w:val="004C2F01"/>
    <w:rsid w:val="004C3472"/>
    <w:rsid w:val="004C37B2"/>
    <w:rsid w:val="004C398D"/>
    <w:rsid w:val="004C3ACD"/>
    <w:rsid w:val="004C3C46"/>
    <w:rsid w:val="004C3E0D"/>
    <w:rsid w:val="004C402B"/>
    <w:rsid w:val="004C417C"/>
    <w:rsid w:val="004C46AB"/>
    <w:rsid w:val="004C4781"/>
    <w:rsid w:val="004C49D5"/>
    <w:rsid w:val="004C4C8A"/>
    <w:rsid w:val="004C4EE4"/>
    <w:rsid w:val="004C5315"/>
    <w:rsid w:val="004C577C"/>
    <w:rsid w:val="004C581E"/>
    <w:rsid w:val="004C58B5"/>
    <w:rsid w:val="004C5CEB"/>
    <w:rsid w:val="004C6373"/>
    <w:rsid w:val="004C6641"/>
    <w:rsid w:val="004C6851"/>
    <w:rsid w:val="004C70B6"/>
    <w:rsid w:val="004C7235"/>
    <w:rsid w:val="004C72EE"/>
    <w:rsid w:val="004C7366"/>
    <w:rsid w:val="004C74D0"/>
    <w:rsid w:val="004C77E1"/>
    <w:rsid w:val="004C79EE"/>
    <w:rsid w:val="004C7F52"/>
    <w:rsid w:val="004D01E4"/>
    <w:rsid w:val="004D027D"/>
    <w:rsid w:val="004D0374"/>
    <w:rsid w:val="004D03AF"/>
    <w:rsid w:val="004D078E"/>
    <w:rsid w:val="004D082D"/>
    <w:rsid w:val="004D09B3"/>
    <w:rsid w:val="004D0BB5"/>
    <w:rsid w:val="004D0ED6"/>
    <w:rsid w:val="004D1061"/>
    <w:rsid w:val="004D18A0"/>
    <w:rsid w:val="004D1E13"/>
    <w:rsid w:val="004D250F"/>
    <w:rsid w:val="004D2591"/>
    <w:rsid w:val="004D2824"/>
    <w:rsid w:val="004D2B7A"/>
    <w:rsid w:val="004D2E09"/>
    <w:rsid w:val="004D2F0B"/>
    <w:rsid w:val="004D36AE"/>
    <w:rsid w:val="004D4063"/>
    <w:rsid w:val="004D4140"/>
    <w:rsid w:val="004D4690"/>
    <w:rsid w:val="004D5066"/>
    <w:rsid w:val="004D514B"/>
    <w:rsid w:val="004D528E"/>
    <w:rsid w:val="004D55FF"/>
    <w:rsid w:val="004D5A45"/>
    <w:rsid w:val="004D5B4D"/>
    <w:rsid w:val="004D5BFF"/>
    <w:rsid w:val="004D62E1"/>
    <w:rsid w:val="004D64C3"/>
    <w:rsid w:val="004D6506"/>
    <w:rsid w:val="004D6C28"/>
    <w:rsid w:val="004D6FAF"/>
    <w:rsid w:val="004D70A6"/>
    <w:rsid w:val="004D7267"/>
    <w:rsid w:val="004D7FA5"/>
    <w:rsid w:val="004E0044"/>
    <w:rsid w:val="004E033D"/>
    <w:rsid w:val="004E0F6C"/>
    <w:rsid w:val="004E122A"/>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D2A"/>
    <w:rsid w:val="004E3E44"/>
    <w:rsid w:val="004E3F91"/>
    <w:rsid w:val="004E43F2"/>
    <w:rsid w:val="004E4B5E"/>
    <w:rsid w:val="004E52B6"/>
    <w:rsid w:val="004E53E9"/>
    <w:rsid w:val="004E565A"/>
    <w:rsid w:val="004E5DDF"/>
    <w:rsid w:val="004E6424"/>
    <w:rsid w:val="004E6426"/>
    <w:rsid w:val="004E657B"/>
    <w:rsid w:val="004E6F7C"/>
    <w:rsid w:val="004E7491"/>
    <w:rsid w:val="004E7C88"/>
    <w:rsid w:val="004E7CCE"/>
    <w:rsid w:val="004E7F3B"/>
    <w:rsid w:val="004F049C"/>
    <w:rsid w:val="004F07F4"/>
    <w:rsid w:val="004F091D"/>
    <w:rsid w:val="004F0A66"/>
    <w:rsid w:val="004F0C25"/>
    <w:rsid w:val="004F0D15"/>
    <w:rsid w:val="004F0DD8"/>
    <w:rsid w:val="004F1002"/>
    <w:rsid w:val="004F11A9"/>
    <w:rsid w:val="004F1382"/>
    <w:rsid w:val="004F14AB"/>
    <w:rsid w:val="004F1AD5"/>
    <w:rsid w:val="004F1B1E"/>
    <w:rsid w:val="004F1E25"/>
    <w:rsid w:val="004F240B"/>
    <w:rsid w:val="004F2FD9"/>
    <w:rsid w:val="004F32C4"/>
    <w:rsid w:val="004F3489"/>
    <w:rsid w:val="004F349C"/>
    <w:rsid w:val="004F35E0"/>
    <w:rsid w:val="004F35EE"/>
    <w:rsid w:val="004F3A12"/>
    <w:rsid w:val="004F3D42"/>
    <w:rsid w:val="004F3DA0"/>
    <w:rsid w:val="004F40B3"/>
    <w:rsid w:val="004F43A1"/>
    <w:rsid w:val="004F4995"/>
    <w:rsid w:val="004F4EF4"/>
    <w:rsid w:val="004F5160"/>
    <w:rsid w:val="004F5323"/>
    <w:rsid w:val="004F5D45"/>
    <w:rsid w:val="004F5E4D"/>
    <w:rsid w:val="004F6035"/>
    <w:rsid w:val="004F65AC"/>
    <w:rsid w:val="004F6690"/>
    <w:rsid w:val="004F698A"/>
    <w:rsid w:val="004F6A95"/>
    <w:rsid w:val="004F6BF1"/>
    <w:rsid w:val="004F6EEE"/>
    <w:rsid w:val="004F6F43"/>
    <w:rsid w:val="004F6F5E"/>
    <w:rsid w:val="004F739E"/>
    <w:rsid w:val="004F74CA"/>
    <w:rsid w:val="004F7787"/>
    <w:rsid w:val="004F79B1"/>
    <w:rsid w:val="004F7CC3"/>
    <w:rsid w:val="004F7D13"/>
    <w:rsid w:val="004F7D83"/>
    <w:rsid w:val="004F7EDF"/>
    <w:rsid w:val="004F7F41"/>
    <w:rsid w:val="00500110"/>
    <w:rsid w:val="005003F7"/>
    <w:rsid w:val="00500799"/>
    <w:rsid w:val="00500DE8"/>
    <w:rsid w:val="00501064"/>
    <w:rsid w:val="005014FC"/>
    <w:rsid w:val="005019B5"/>
    <w:rsid w:val="005019C0"/>
    <w:rsid w:val="0050225A"/>
    <w:rsid w:val="00502D81"/>
    <w:rsid w:val="00502D90"/>
    <w:rsid w:val="00502E1D"/>
    <w:rsid w:val="00502F97"/>
    <w:rsid w:val="005031DD"/>
    <w:rsid w:val="00503352"/>
    <w:rsid w:val="005033D8"/>
    <w:rsid w:val="00503662"/>
    <w:rsid w:val="00503CF7"/>
    <w:rsid w:val="00503F00"/>
    <w:rsid w:val="005042D3"/>
    <w:rsid w:val="00504A6A"/>
    <w:rsid w:val="0050507D"/>
    <w:rsid w:val="00505460"/>
    <w:rsid w:val="00505587"/>
    <w:rsid w:val="005058A5"/>
    <w:rsid w:val="00505CE1"/>
    <w:rsid w:val="00506058"/>
    <w:rsid w:val="00506259"/>
    <w:rsid w:val="005062DD"/>
    <w:rsid w:val="00506A1F"/>
    <w:rsid w:val="005071A3"/>
    <w:rsid w:val="005075FF"/>
    <w:rsid w:val="005077C6"/>
    <w:rsid w:val="00507CFB"/>
    <w:rsid w:val="00510245"/>
    <w:rsid w:val="005105FF"/>
    <w:rsid w:val="0051067C"/>
    <w:rsid w:val="00510833"/>
    <w:rsid w:val="0051089A"/>
    <w:rsid w:val="005108DA"/>
    <w:rsid w:val="005108EF"/>
    <w:rsid w:val="00510A01"/>
    <w:rsid w:val="00511120"/>
    <w:rsid w:val="00511156"/>
    <w:rsid w:val="0051118C"/>
    <w:rsid w:val="0051138B"/>
    <w:rsid w:val="00511A66"/>
    <w:rsid w:val="00511EBB"/>
    <w:rsid w:val="00512229"/>
    <w:rsid w:val="00512721"/>
    <w:rsid w:val="0051283E"/>
    <w:rsid w:val="00512DFB"/>
    <w:rsid w:val="00512E08"/>
    <w:rsid w:val="005135E4"/>
    <w:rsid w:val="00513EDA"/>
    <w:rsid w:val="00513F6B"/>
    <w:rsid w:val="005142A8"/>
    <w:rsid w:val="00514425"/>
    <w:rsid w:val="00514E2D"/>
    <w:rsid w:val="00514ECF"/>
    <w:rsid w:val="00515B23"/>
    <w:rsid w:val="00515C39"/>
    <w:rsid w:val="00515E13"/>
    <w:rsid w:val="005160E1"/>
    <w:rsid w:val="0051615D"/>
    <w:rsid w:val="00516381"/>
    <w:rsid w:val="00516487"/>
    <w:rsid w:val="00516C58"/>
    <w:rsid w:val="00516E3B"/>
    <w:rsid w:val="005173C0"/>
    <w:rsid w:val="00517471"/>
    <w:rsid w:val="00520415"/>
    <w:rsid w:val="005204AE"/>
    <w:rsid w:val="00520968"/>
    <w:rsid w:val="00520A59"/>
    <w:rsid w:val="00520FC1"/>
    <w:rsid w:val="00521232"/>
    <w:rsid w:val="00521244"/>
    <w:rsid w:val="005212C4"/>
    <w:rsid w:val="005212DC"/>
    <w:rsid w:val="0052196C"/>
    <w:rsid w:val="005219CA"/>
    <w:rsid w:val="00521BFD"/>
    <w:rsid w:val="00521DB5"/>
    <w:rsid w:val="00522198"/>
    <w:rsid w:val="0052239B"/>
    <w:rsid w:val="0052271A"/>
    <w:rsid w:val="00522B13"/>
    <w:rsid w:val="00522B30"/>
    <w:rsid w:val="00522C03"/>
    <w:rsid w:val="005232B3"/>
    <w:rsid w:val="005233A5"/>
    <w:rsid w:val="00523B1A"/>
    <w:rsid w:val="00523C38"/>
    <w:rsid w:val="0052438E"/>
    <w:rsid w:val="00525B0A"/>
    <w:rsid w:val="00525D9F"/>
    <w:rsid w:val="0052612B"/>
    <w:rsid w:val="0052624A"/>
    <w:rsid w:val="00526266"/>
    <w:rsid w:val="00526493"/>
    <w:rsid w:val="00526A07"/>
    <w:rsid w:val="00526A2E"/>
    <w:rsid w:val="00526EBE"/>
    <w:rsid w:val="00526F6C"/>
    <w:rsid w:val="00527730"/>
    <w:rsid w:val="005301CB"/>
    <w:rsid w:val="005302CE"/>
    <w:rsid w:val="005307C3"/>
    <w:rsid w:val="00530A4B"/>
    <w:rsid w:val="00530BC0"/>
    <w:rsid w:val="00530FFC"/>
    <w:rsid w:val="005310F3"/>
    <w:rsid w:val="0053160A"/>
    <w:rsid w:val="00531614"/>
    <w:rsid w:val="005319CA"/>
    <w:rsid w:val="00531A3D"/>
    <w:rsid w:val="00531DE9"/>
    <w:rsid w:val="00531F4B"/>
    <w:rsid w:val="00532470"/>
    <w:rsid w:val="0053272A"/>
    <w:rsid w:val="005327E1"/>
    <w:rsid w:val="0053283E"/>
    <w:rsid w:val="00532C9C"/>
    <w:rsid w:val="0053320B"/>
    <w:rsid w:val="0053349A"/>
    <w:rsid w:val="005334AF"/>
    <w:rsid w:val="005336D9"/>
    <w:rsid w:val="00533DD7"/>
    <w:rsid w:val="00534175"/>
    <w:rsid w:val="0053426F"/>
    <w:rsid w:val="00534527"/>
    <w:rsid w:val="0053497F"/>
    <w:rsid w:val="00534DA3"/>
    <w:rsid w:val="00534DD6"/>
    <w:rsid w:val="005352BC"/>
    <w:rsid w:val="00535B87"/>
    <w:rsid w:val="00535E1F"/>
    <w:rsid w:val="0053665B"/>
    <w:rsid w:val="00536759"/>
    <w:rsid w:val="00536848"/>
    <w:rsid w:val="00536B57"/>
    <w:rsid w:val="00536B82"/>
    <w:rsid w:val="00536BED"/>
    <w:rsid w:val="00536D8E"/>
    <w:rsid w:val="00536DA1"/>
    <w:rsid w:val="00537024"/>
    <w:rsid w:val="0053708A"/>
    <w:rsid w:val="00537261"/>
    <w:rsid w:val="0053770A"/>
    <w:rsid w:val="005379C2"/>
    <w:rsid w:val="00537B6E"/>
    <w:rsid w:val="00537E54"/>
    <w:rsid w:val="00537E60"/>
    <w:rsid w:val="0054010B"/>
    <w:rsid w:val="005402B2"/>
    <w:rsid w:val="00540758"/>
    <w:rsid w:val="00540776"/>
    <w:rsid w:val="005407D4"/>
    <w:rsid w:val="005414E2"/>
    <w:rsid w:val="0054160D"/>
    <w:rsid w:val="005416A2"/>
    <w:rsid w:val="00541A2A"/>
    <w:rsid w:val="00541EB7"/>
    <w:rsid w:val="00541F7B"/>
    <w:rsid w:val="005421CF"/>
    <w:rsid w:val="00542945"/>
    <w:rsid w:val="00542AD5"/>
    <w:rsid w:val="00542B3F"/>
    <w:rsid w:val="00542EDE"/>
    <w:rsid w:val="0054341E"/>
    <w:rsid w:val="00543552"/>
    <w:rsid w:val="00543FC2"/>
    <w:rsid w:val="00543FD6"/>
    <w:rsid w:val="00544088"/>
    <w:rsid w:val="0054433B"/>
    <w:rsid w:val="00544AD7"/>
    <w:rsid w:val="00544F7D"/>
    <w:rsid w:val="0054507C"/>
    <w:rsid w:val="005450D9"/>
    <w:rsid w:val="005452DF"/>
    <w:rsid w:val="005454E4"/>
    <w:rsid w:val="0054585E"/>
    <w:rsid w:val="00545B76"/>
    <w:rsid w:val="00545E2B"/>
    <w:rsid w:val="00546073"/>
    <w:rsid w:val="0054736B"/>
    <w:rsid w:val="005478BB"/>
    <w:rsid w:val="00547BC4"/>
    <w:rsid w:val="00547FFE"/>
    <w:rsid w:val="00550BE8"/>
    <w:rsid w:val="00550C69"/>
    <w:rsid w:val="00551028"/>
    <w:rsid w:val="00551607"/>
    <w:rsid w:val="00552423"/>
    <w:rsid w:val="00552735"/>
    <w:rsid w:val="00552D64"/>
    <w:rsid w:val="005534BB"/>
    <w:rsid w:val="00553504"/>
    <w:rsid w:val="00553651"/>
    <w:rsid w:val="0055365A"/>
    <w:rsid w:val="0055365C"/>
    <w:rsid w:val="00553668"/>
    <w:rsid w:val="00553ADF"/>
    <w:rsid w:val="005541D4"/>
    <w:rsid w:val="005547B4"/>
    <w:rsid w:val="00554A10"/>
    <w:rsid w:val="005550AC"/>
    <w:rsid w:val="005550EE"/>
    <w:rsid w:val="0055516C"/>
    <w:rsid w:val="005556E7"/>
    <w:rsid w:val="00555D71"/>
    <w:rsid w:val="005565AB"/>
    <w:rsid w:val="00556A21"/>
    <w:rsid w:val="00556E29"/>
    <w:rsid w:val="00556EE7"/>
    <w:rsid w:val="0055786A"/>
    <w:rsid w:val="0056060F"/>
    <w:rsid w:val="00560CD8"/>
    <w:rsid w:val="005610A7"/>
    <w:rsid w:val="005613E8"/>
    <w:rsid w:val="0056158C"/>
    <w:rsid w:val="00561622"/>
    <w:rsid w:val="00561816"/>
    <w:rsid w:val="005619B2"/>
    <w:rsid w:val="00561C27"/>
    <w:rsid w:val="0056225F"/>
    <w:rsid w:val="00562414"/>
    <w:rsid w:val="0056255F"/>
    <w:rsid w:val="0056269B"/>
    <w:rsid w:val="0056298E"/>
    <w:rsid w:val="00562B5F"/>
    <w:rsid w:val="00562C8B"/>
    <w:rsid w:val="00563139"/>
    <w:rsid w:val="00563627"/>
    <w:rsid w:val="0056396A"/>
    <w:rsid w:val="00563C95"/>
    <w:rsid w:val="00563DB1"/>
    <w:rsid w:val="005641CA"/>
    <w:rsid w:val="00564478"/>
    <w:rsid w:val="005647F9"/>
    <w:rsid w:val="00564CE1"/>
    <w:rsid w:val="00565127"/>
    <w:rsid w:val="005659F8"/>
    <w:rsid w:val="00565F98"/>
    <w:rsid w:val="00566671"/>
    <w:rsid w:val="00566DAC"/>
    <w:rsid w:val="00566FEA"/>
    <w:rsid w:val="005676F5"/>
    <w:rsid w:val="00567C79"/>
    <w:rsid w:val="00570012"/>
    <w:rsid w:val="00570018"/>
    <w:rsid w:val="005704B3"/>
    <w:rsid w:val="005705A3"/>
    <w:rsid w:val="005708C6"/>
    <w:rsid w:val="00570AC2"/>
    <w:rsid w:val="00570C31"/>
    <w:rsid w:val="005715BD"/>
    <w:rsid w:val="00571773"/>
    <w:rsid w:val="00571E7A"/>
    <w:rsid w:val="00572724"/>
    <w:rsid w:val="00572C10"/>
    <w:rsid w:val="00572FD2"/>
    <w:rsid w:val="005732AB"/>
    <w:rsid w:val="005735B8"/>
    <w:rsid w:val="005735BB"/>
    <w:rsid w:val="00573ABC"/>
    <w:rsid w:val="00573EC6"/>
    <w:rsid w:val="005740BA"/>
    <w:rsid w:val="005746CB"/>
    <w:rsid w:val="00574A48"/>
    <w:rsid w:val="00574A5F"/>
    <w:rsid w:val="00574C1C"/>
    <w:rsid w:val="00574E66"/>
    <w:rsid w:val="005753EC"/>
    <w:rsid w:val="00575769"/>
    <w:rsid w:val="005759A1"/>
    <w:rsid w:val="005759B6"/>
    <w:rsid w:val="00575CFA"/>
    <w:rsid w:val="00575FB3"/>
    <w:rsid w:val="00575FD3"/>
    <w:rsid w:val="005760F7"/>
    <w:rsid w:val="00576192"/>
    <w:rsid w:val="005761FD"/>
    <w:rsid w:val="00576A48"/>
    <w:rsid w:val="00576A9C"/>
    <w:rsid w:val="00576EC9"/>
    <w:rsid w:val="0057744C"/>
    <w:rsid w:val="00577475"/>
    <w:rsid w:val="005775D9"/>
    <w:rsid w:val="00577878"/>
    <w:rsid w:val="00577D17"/>
    <w:rsid w:val="00577F44"/>
    <w:rsid w:val="00577F58"/>
    <w:rsid w:val="00580158"/>
    <w:rsid w:val="0058016F"/>
    <w:rsid w:val="00580227"/>
    <w:rsid w:val="00580335"/>
    <w:rsid w:val="00580A0D"/>
    <w:rsid w:val="00580A8D"/>
    <w:rsid w:val="00580AF4"/>
    <w:rsid w:val="00580EA8"/>
    <w:rsid w:val="00580ED7"/>
    <w:rsid w:val="00581396"/>
    <w:rsid w:val="00581415"/>
    <w:rsid w:val="0058168F"/>
    <w:rsid w:val="00581885"/>
    <w:rsid w:val="00581978"/>
    <w:rsid w:val="00581E02"/>
    <w:rsid w:val="00581FFE"/>
    <w:rsid w:val="0058204D"/>
    <w:rsid w:val="0058252A"/>
    <w:rsid w:val="005829B9"/>
    <w:rsid w:val="00582B72"/>
    <w:rsid w:val="00582C5B"/>
    <w:rsid w:val="00582EE0"/>
    <w:rsid w:val="00582FAD"/>
    <w:rsid w:val="00583129"/>
    <w:rsid w:val="005835F6"/>
    <w:rsid w:val="00583B74"/>
    <w:rsid w:val="00583D40"/>
    <w:rsid w:val="00583E2B"/>
    <w:rsid w:val="00583E96"/>
    <w:rsid w:val="0058401E"/>
    <w:rsid w:val="005840D6"/>
    <w:rsid w:val="00584B8F"/>
    <w:rsid w:val="00584E40"/>
    <w:rsid w:val="0058551B"/>
    <w:rsid w:val="005859D3"/>
    <w:rsid w:val="00585C73"/>
    <w:rsid w:val="00586527"/>
    <w:rsid w:val="005867AE"/>
    <w:rsid w:val="005868DB"/>
    <w:rsid w:val="00586B32"/>
    <w:rsid w:val="00586EB0"/>
    <w:rsid w:val="005879EF"/>
    <w:rsid w:val="00587A9A"/>
    <w:rsid w:val="00587F6A"/>
    <w:rsid w:val="00587FAB"/>
    <w:rsid w:val="00590157"/>
    <w:rsid w:val="0059071B"/>
    <w:rsid w:val="00590903"/>
    <w:rsid w:val="00590B1F"/>
    <w:rsid w:val="00590B89"/>
    <w:rsid w:val="00591309"/>
    <w:rsid w:val="00591420"/>
    <w:rsid w:val="005915F9"/>
    <w:rsid w:val="00591ADF"/>
    <w:rsid w:val="00591CE2"/>
    <w:rsid w:val="00592259"/>
    <w:rsid w:val="005922AA"/>
    <w:rsid w:val="005925E8"/>
    <w:rsid w:val="00592CDC"/>
    <w:rsid w:val="00592D66"/>
    <w:rsid w:val="00592E64"/>
    <w:rsid w:val="00593021"/>
    <w:rsid w:val="005930BC"/>
    <w:rsid w:val="0059345D"/>
    <w:rsid w:val="005938B8"/>
    <w:rsid w:val="00594595"/>
    <w:rsid w:val="00594764"/>
    <w:rsid w:val="0059485F"/>
    <w:rsid w:val="005949B0"/>
    <w:rsid w:val="00594C93"/>
    <w:rsid w:val="00594EF9"/>
    <w:rsid w:val="00595627"/>
    <w:rsid w:val="0059590E"/>
    <w:rsid w:val="00596018"/>
    <w:rsid w:val="0059613A"/>
    <w:rsid w:val="0059627F"/>
    <w:rsid w:val="0059717E"/>
    <w:rsid w:val="00597359"/>
    <w:rsid w:val="005977D1"/>
    <w:rsid w:val="00597846"/>
    <w:rsid w:val="00597C8C"/>
    <w:rsid w:val="00597D3A"/>
    <w:rsid w:val="00597E45"/>
    <w:rsid w:val="005A02B2"/>
    <w:rsid w:val="005A0352"/>
    <w:rsid w:val="005A04E8"/>
    <w:rsid w:val="005A0A7C"/>
    <w:rsid w:val="005A106E"/>
    <w:rsid w:val="005A1360"/>
    <w:rsid w:val="005A1526"/>
    <w:rsid w:val="005A15BB"/>
    <w:rsid w:val="005A15E6"/>
    <w:rsid w:val="005A15EF"/>
    <w:rsid w:val="005A1BDD"/>
    <w:rsid w:val="005A1C96"/>
    <w:rsid w:val="005A21FA"/>
    <w:rsid w:val="005A233D"/>
    <w:rsid w:val="005A24B9"/>
    <w:rsid w:val="005A274F"/>
    <w:rsid w:val="005A2951"/>
    <w:rsid w:val="005A2A5D"/>
    <w:rsid w:val="005A2CB7"/>
    <w:rsid w:val="005A2D7D"/>
    <w:rsid w:val="005A3174"/>
    <w:rsid w:val="005A368E"/>
    <w:rsid w:val="005A40B8"/>
    <w:rsid w:val="005A4144"/>
    <w:rsid w:val="005A42D6"/>
    <w:rsid w:val="005A44BF"/>
    <w:rsid w:val="005A44DD"/>
    <w:rsid w:val="005A4517"/>
    <w:rsid w:val="005A4E7B"/>
    <w:rsid w:val="005A4E82"/>
    <w:rsid w:val="005A5248"/>
    <w:rsid w:val="005A52BB"/>
    <w:rsid w:val="005A5A82"/>
    <w:rsid w:val="005A5C6B"/>
    <w:rsid w:val="005A61AF"/>
    <w:rsid w:val="005A666D"/>
    <w:rsid w:val="005A6730"/>
    <w:rsid w:val="005A6AE2"/>
    <w:rsid w:val="005A6CB7"/>
    <w:rsid w:val="005A7264"/>
    <w:rsid w:val="005A73DA"/>
    <w:rsid w:val="005A74DB"/>
    <w:rsid w:val="005A74EC"/>
    <w:rsid w:val="005A7824"/>
    <w:rsid w:val="005A78C7"/>
    <w:rsid w:val="005A7BAF"/>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5CF0"/>
    <w:rsid w:val="005B5E57"/>
    <w:rsid w:val="005B6242"/>
    <w:rsid w:val="005B6BDB"/>
    <w:rsid w:val="005B6CE4"/>
    <w:rsid w:val="005B6E2E"/>
    <w:rsid w:val="005B6F7A"/>
    <w:rsid w:val="005B7044"/>
    <w:rsid w:val="005B7246"/>
    <w:rsid w:val="005B72B3"/>
    <w:rsid w:val="005B7339"/>
    <w:rsid w:val="005B777B"/>
    <w:rsid w:val="005B78D7"/>
    <w:rsid w:val="005B79F9"/>
    <w:rsid w:val="005C0166"/>
    <w:rsid w:val="005C0642"/>
    <w:rsid w:val="005C07A1"/>
    <w:rsid w:val="005C0FC8"/>
    <w:rsid w:val="005C104B"/>
    <w:rsid w:val="005C15A8"/>
    <w:rsid w:val="005C16F9"/>
    <w:rsid w:val="005C1FE5"/>
    <w:rsid w:val="005C23E4"/>
    <w:rsid w:val="005C2463"/>
    <w:rsid w:val="005C246E"/>
    <w:rsid w:val="005C2571"/>
    <w:rsid w:val="005C2763"/>
    <w:rsid w:val="005C28E9"/>
    <w:rsid w:val="005C29C7"/>
    <w:rsid w:val="005C2AAF"/>
    <w:rsid w:val="005C2C1D"/>
    <w:rsid w:val="005C31C9"/>
    <w:rsid w:val="005C34FA"/>
    <w:rsid w:val="005C3504"/>
    <w:rsid w:val="005C382F"/>
    <w:rsid w:val="005C3D28"/>
    <w:rsid w:val="005C3D75"/>
    <w:rsid w:val="005C4461"/>
    <w:rsid w:val="005C46DB"/>
    <w:rsid w:val="005C4886"/>
    <w:rsid w:val="005C5186"/>
    <w:rsid w:val="005C5402"/>
    <w:rsid w:val="005C5625"/>
    <w:rsid w:val="005C5BC4"/>
    <w:rsid w:val="005C5DEF"/>
    <w:rsid w:val="005C5ECE"/>
    <w:rsid w:val="005C5ED9"/>
    <w:rsid w:val="005C63AA"/>
    <w:rsid w:val="005C674A"/>
    <w:rsid w:val="005C6825"/>
    <w:rsid w:val="005C6B73"/>
    <w:rsid w:val="005C6BE2"/>
    <w:rsid w:val="005C760B"/>
    <w:rsid w:val="005C7A7A"/>
    <w:rsid w:val="005D0397"/>
    <w:rsid w:val="005D0565"/>
    <w:rsid w:val="005D071D"/>
    <w:rsid w:val="005D09B8"/>
    <w:rsid w:val="005D0E1C"/>
    <w:rsid w:val="005D1075"/>
    <w:rsid w:val="005D113C"/>
    <w:rsid w:val="005D1248"/>
    <w:rsid w:val="005D1255"/>
    <w:rsid w:val="005D12C4"/>
    <w:rsid w:val="005D141F"/>
    <w:rsid w:val="005D1494"/>
    <w:rsid w:val="005D14ED"/>
    <w:rsid w:val="005D1A74"/>
    <w:rsid w:val="005D1C5E"/>
    <w:rsid w:val="005D2102"/>
    <w:rsid w:val="005D2262"/>
    <w:rsid w:val="005D245D"/>
    <w:rsid w:val="005D2805"/>
    <w:rsid w:val="005D2885"/>
    <w:rsid w:val="005D395A"/>
    <w:rsid w:val="005D48A2"/>
    <w:rsid w:val="005D497A"/>
    <w:rsid w:val="005D4AA8"/>
    <w:rsid w:val="005D62B3"/>
    <w:rsid w:val="005D6607"/>
    <w:rsid w:val="005D6861"/>
    <w:rsid w:val="005D6937"/>
    <w:rsid w:val="005D6B97"/>
    <w:rsid w:val="005D6CC9"/>
    <w:rsid w:val="005D764B"/>
    <w:rsid w:val="005D773B"/>
    <w:rsid w:val="005E0160"/>
    <w:rsid w:val="005E03CB"/>
    <w:rsid w:val="005E0525"/>
    <w:rsid w:val="005E0677"/>
    <w:rsid w:val="005E0821"/>
    <w:rsid w:val="005E0A98"/>
    <w:rsid w:val="005E104B"/>
    <w:rsid w:val="005E109D"/>
    <w:rsid w:val="005E10E1"/>
    <w:rsid w:val="005E10E5"/>
    <w:rsid w:val="005E16C9"/>
    <w:rsid w:val="005E17ED"/>
    <w:rsid w:val="005E1961"/>
    <w:rsid w:val="005E198E"/>
    <w:rsid w:val="005E2204"/>
    <w:rsid w:val="005E25C1"/>
    <w:rsid w:val="005E2661"/>
    <w:rsid w:val="005E2CF3"/>
    <w:rsid w:val="005E3167"/>
    <w:rsid w:val="005E36CC"/>
    <w:rsid w:val="005E3722"/>
    <w:rsid w:val="005E3CB4"/>
    <w:rsid w:val="005E3E05"/>
    <w:rsid w:val="005E43AE"/>
    <w:rsid w:val="005E462C"/>
    <w:rsid w:val="005E4816"/>
    <w:rsid w:val="005E52F3"/>
    <w:rsid w:val="005E5351"/>
    <w:rsid w:val="005E542C"/>
    <w:rsid w:val="005E59CF"/>
    <w:rsid w:val="005E5C04"/>
    <w:rsid w:val="005E5C0D"/>
    <w:rsid w:val="005E651B"/>
    <w:rsid w:val="005E6A00"/>
    <w:rsid w:val="005E6DD2"/>
    <w:rsid w:val="005E700B"/>
    <w:rsid w:val="005E74A0"/>
    <w:rsid w:val="005E7D9F"/>
    <w:rsid w:val="005E7E2C"/>
    <w:rsid w:val="005E7ECE"/>
    <w:rsid w:val="005E7FAB"/>
    <w:rsid w:val="005F04B8"/>
    <w:rsid w:val="005F0869"/>
    <w:rsid w:val="005F0BB2"/>
    <w:rsid w:val="005F0C5A"/>
    <w:rsid w:val="005F0D01"/>
    <w:rsid w:val="005F0DCB"/>
    <w:rsid w:val="005F106A"/>
    <w:rsid w:val="005F1B40"/>
    <w:rsid w:val="005F1F06"/>
    <w:rsid w:val="005F2030"/>
    <w:rsid w:val="005F2104"/>
    <w:rsid w:val="005F2238"/>
    <w:rsid w:val="005F2459"/>
    <w:rsid w:val="005F2493"/>
    <w:rsid w:val="005F2738"/>
    <w:rsid w:val="005F2CD9"/>
    <w:rsid w:val="005F2DB9"/>
    <w:rsid w:val="005F2DD4"/>
    <w:rsid w:val="005F3A09"/>
    <w:rsid w:val="005F3B05"/>
    <w:rsid w:val="005F40BB"/>
    <w:rsid w:val="005F4CC2"/>
    <w:rsid w:val="005F4FED"/>
    <w:rsid w:val="005F551C"/>
    <w:rsid w:val="005F5CE7"/>
    <w:rsid w:val="005F5F36"/>
    <w:rsid w:val="005F618D"/>
    <w:rsid w:val="005F6D1D"/>
    <w:rsid w:val="005F6F53"/>
    <w:rsid w:val="005F73D0"/>
    <w:rsid w:val="005F7770"/>
    <w:rsid w:val="005F7C8F"/>
    <w:rsid w:val="005F7DD7"/>
    <w:rsid w:val="0060043D"/>
    <w:rsid w:val="0060058E"/>
    <w:rsid w:val="006008D1"/>
    <w:rsid w:val="006009A8"/>
    <w:rsid w:val="00600A7A"/>
    <w:rsid w:val="00600C96"/>
    <w:rsid w:val="00600E15"/>
    <w:rsid w:val="00601174"/>
    <w:rsid w:val="0060128F"/>
    <w:rsid w:val="00601487"/>
    <w:rsid w:val="00601D41"/>
    <w:rsid w:val="00601ECC"/>
    <w:rsid w:val="006023D9"/>
    <w:rsid w:val="0060269A"/>
    <w:rsid w:val="00602739"/>
    <w:rsid w:val="00602916"/>
    <w:rsid w:val="00602979"/>
    <w:rsid w:val="00602EEC"/>
    <w:rsid w:val="00603085"/>
    <w:rsid w:val="00603462"/>
    <w:rsid w:val="00603682"/>
    <w:rsid w:val="00603830"/>
    <w:rsid w:val="006039C8"/>
    <w:rsid w:val="006040D0"/>
    <w:rsid w:val="00604691"/>
    <w:rsid w:val="00604976"/>
    <w:rsid w:val="00604A64"/>
    <w:rsid w:val="00604CBB"/>
    <w:rsid w:val="00604F9B"/>
    <w:rsid w:val="006050FE"/>
    <w:rsid w:val="00605B53"/>
    <w:rsid w:val="00605F62"/>
    <w:rsid w:val="00606402"/>
    <w:rsid w:val="00606440"/>
    <w:rsid w:val="00606505"/>
    <w:rsid w:val="0060655A"/>
    <w:rsid w:val="006067C6"/>
    <w:rsid w:val="00606818"/>
    <w:rsid w:val="00606951"/>
    <w:rsid w:val="006069EE"/>
    <w:rsid w:val="00606C1A"/>
    <w:rsid w:val="00606CC0"/>
    <w:rsid w:val="00606CDD"/>
    <w:rsid w:val="00606DCF"/>
    <w:rsid w:val="006071AD"/>
    <w:rsid w:val="006072AD"/>
    <w:rsid w:val="00607702"/>
    <w:rsid w:val="0060793A"/>
    <w:rsid w:val="00610620"/>
    <w:rsid w:val="0061110A"/>
    <w:rsid w:val="006112CD"/>
    <w:rsid w:val="00611A84"/>
    <w:rsid w:val="00611AEA"/>
    <w:rsid w:val="00611B10"/>
    <w:rsid w:val="00611D72"/>
    <w:rsid w:val="00611DF8"/>
    <w:rsid w:val="00611ED0"/>
    <w:rsid w:val="0061201A"/>
    <w:rsid w:val="006120DB"/>
    <w:rsid w:val="00612230"/>
    <w:rsid w:val="006122E0"/>
    <w:rsid w:val="006124D2"/>
    <w:rsid w:val="00612DE6"/>
    <w:rsid w:val="00612EAE"/>
    <w:rsid w:val="00613A36"/>
    <w:rsid w:val="00613E51"/>
    <w:rsid w:val="00614254"/>
    <w:rsid w:val="006142C9"/>
    <w:rsid w:val="00614317"/>
    <w:rsid w:val="0061433C"/>
    <w:rsid w:val="006143BD"/>
    <w:rsid w:val="0061440E"/>
    <w:rsid w:val="0061445B"/>
    <w:rsid w:val="00614B53"/>
    <w:rsid w:val="00614C53"/>
    <w:rsid w:val="00615263"/>
    <w:rsid w:val="0061599C"/>
    <w:rsid w:val="00615AD4"/>
    <w:rsid w:val="0061619C"/>
    <w:rsid w:val="006162AC"/>
    <w:rsid w:val="00616BFE"/>
    <w:rsid w:val="00616E16"/>
    <w:rsid w:val="00617567"/>
    <w:rsid w:val="00617AF7"/>
    <w:rsid w:val="00617C5A"/>
    <w:rsid w:val="00617C6E"/>
    <w:rsid w:val="00617D36"/>
    <w:rsid w:val="00617D90"/>
    <w:rsid w:val="00617FA5"/>
    <w:rsid w:val="00620A75"/>
    <w:rsid w:val="00621089"/>
    <w:rsid w:val="00621407"/>
    <w:rsid w:val="0062163C"/>
    <w:rsid w:val="00621757"/>
    <w:rsid w:val="00621A9F"/>
    <w:rsid w:val="00621D27"/>
    <w:rsid w:val="00622B92"/>
    <w:rsid w:val="00622CC0"/>
    <w:rsid w:val="00622E33"/>
    <w:rsid w:val="00622FC5"/>
    <w:rsid w:val="00623243"/>
    <w:rsid w:val="00623C20"/>
    <w:rsid w:val="006243D6"/>
    <w:rsid w:val="006247AE"/>
    <w:rsid w:val="0062482B"/>
    <w:rsid w:val="00624A25"/>
    <w:rsid w:val="00624FB0"/>
    <w:rsid w:val="006254B4"/>
    <w:rsid w:val="006254FD"/>
    <w:rsid w:val="0062617D"/>
    <w:rsid w:val="006262CF"/>
    <w:rsid w:val="00626471"/>
    <w:rsid w:val="006266D4"/>
    <w:rsid w:val="006266E1"/>
    <w:rsid w:val="006266FA"/>
    <w:rsid w:val="006269C5"/>
    <w:rsid w:val="00627067"/>
    <w:rsid w:val="0062728C"/>
    <w:rsid w:val="00627820"/>
    <w:rsid w:val="00627A0F"/>
    <w:rsid w:val="00627F0B"/>
    <w:rsid w:val="0063003B"/>
    <w:rsid w:val="006302E0"/>
    <w:rsid w:val="00630767"/>
    <w:rsid w:val="006307CD"/>
    <w:rsid w:val="00630CB8"/>
    <w:rsid w:val="00630E39"/>
    <w:rsid w:val="00630E89"/>
    <w:rsid w:val="0063103F"/>
    <w:rsid w:val="0063133D"/>
    <w:rsid w:val="00631925"/>
    <w:rsid w:val="00631D9A"/>
    <w:rsid w:val="00632575"/>
    <w:rsid w:val="006326EA"/>
    <w:rsid w:val="006330C8"/>
    <w:rsid w:val="006331BD"/>
    <w:rsid w:val="00633361"/>
    <w:rsid w:val="006339A0"/>
    <w:rsid w:val="00633C3E"/>
    <w:rsid w:val="00633CEB"/>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0FB7"/>
    <w:rsid w:val="0064193C"/>
    <w:rsid w:val="00641975"/>
    <w:rsid w:val="00641FE4"/>
    <w:rsid w:val="006421A8"/>
    <w:rsid w:val="00642290"/>
    <w:rsid w:val="006423EC"/>
    <w:rsid w:val="00642B49"/>
    <w:rsid w:val="00642E73"/>
    <w:rsid w:val="006430E4"/>
    <w:rsid w:val="00643458"/>
    <w:rsid w:val="006434FB"/>
    <w:rsid w:val="0064400D"/>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61A8"/>
    <w:rsid w:val="006462FD"/>
    <w:rsid w:val="006464E0"/>
    <w:rsid w:val="00646E9F"/>
    <w:rsid w:val="006472F8"/>
    <w:rsid w:val="0064759D"/>
    <w:rsid w:val="00647777"/>
    <w:rsid w:val="00647A54"/>
    <w:rsid w:val="00647AB3"/>
    <w:rsid w:val="00647AD8"/>
    <w:rsid w:val="00647D86"/>
    <w:rsid w:val="00647F59"/>
    <w:rsid w:val="00650342"/>
    <w:rsid w:val="00650640"/>
    <w:rsid w:val="006507F3"/>
    <w:rsid w:val="00650913"/>
    <w:rsid w:val="00650C40"/>
    <w:rsid w:val="00650D59"/>
    <w:rsid w:val="00650DF0"/>
    <w:rsid w:val="00650F92"/>
    <w:rsid w:val="00651335"/>
    <w:rsid w:val="00651A5D"/>
    <w:rsid w:val="00651BA3"/>
    <w:rsid w:val="00651BD0"/>
    <w:rsid w:val="00651DC3"/>
    <w:rsid w:val="006520DD"/>
    <w:rsid w:val="00652183"/>
    <w:rsid w:val="0065246D"/>
    <w:rsid w:val="00652794"/>
    <w:rsid w:val="006527D9"/>
    <w:rsid w:val="0065282E"/>
    <w:rsid w:val="00652840"/>
    <w:rsid w:val="00652C32"/>
    <w:rsid w:val="00652EC9"/>
    <w:rsid w:val="00652F80"/>
    <w:rsid w:val="0065318A"/>
    <w:rsid w:val="00653313"/>
    <w:rsid w:val="00653638"/>
    <w:rsid w:val="0065399C"/>
    <w:rsid w:val="00653DCF"/>
    <w:rsid w:val="00653E58"/>
    <w:rsid w:val="00653F71"/>
    <w:rsid w:val="006545A2"/>
    <w:rsid w:val="0065474D"/>
    <w:rsid w:val="00654C34"/>
    <w:rsid w:val="00654C98"/>
    <w:rsid w:val="00654F06"/>
    <w:rsid w:val="00655501"/>
    <w:rsid w:val="00655532"/>
    <w:rsid w:val="006556BA"/>
    <w:rsid w:val="00655BFD"/>
    <w:rsid w:val="00655E3E"/>
    <w:rsid w:val="00655F1F"/>
    <w:rsid w:val="00655F4D"/>
    <w:rsid w:val="00656476"/>
    <w:rsid w:val="00656718"/>
    <w:rsid w:val="00656BAC"/>
    <w:rsid w:val="00657228"/>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5FB"/>
    <w:rsid w:val="006637E3"/>
    <w:rsid w:val="006638C7"/>
    <w:rsid w:val="00664094"/>
    <w:rsid w:val="00664430"/>
    <w:rsid w:val="00664914"/>
    <w:rsid w:val="00664BF0"/>
    <w:rsid w:val="00664C0B"/>
    <w:rsid w:val="00665A3C"/>
    <w:rsid w:val="00665D0D"/>
    <w:rsid w:val="00665E16"/>
    <w:rsid w:val="006662EB"/>
    <w:rsid w:val="00666726"/>
    <w:rsid w:val="006669FB"/>
    <w:rsid w:val="00666DFB"/>
    <w:rsid w:val="00667098"/>
    <w:rsid w:val="0066740E"/>
    <w:rsid w:val="006679B3"/>
    <w:rsid w:val="00667DDB"/>
    <w:rsid w:val="00670024"/>
    <w:rsid w:val="0067011C"/>
    <w:rsid w:val="00670148"/>
    <w:rsid w:val="00670C77"/>
    <w:rsid w:val="00670F64"/>
    <w:rsid w:val="00671260"/>
    <w:rsid w:val="006712C2"/>
    <w:rsid w:val="00671492"/>
    <w:rsid w:val="006717E1"/>
    <w:rsid w:val="00671C66"/>
    <w:rsid w:val="00671D89"/>
    <w:rsid w:val="00671FFF"/>
    <w:rsid w:val="00672399"/>
    <w:rsid w:val="0067295F"/>
    <w:rsid w:val="00672BB1"/>
    <w:rsid w:val="00672D08"/>
    <w:rsid w:val="00672E22"/>
    <w:rsid w:val="00672F8E"/>
    <w:rsid w:val="00672FDD"/>
    <w:rsid w:val="00673B0F"/>
    <w:rsid w:val="00673B43"/>
    <w:rsid w:val="00673F70"/>
    <w:rsid w:val="00674177"/>
    <w:rsid w:val="00674720"/>
    <w:rsid w:val="00674C30"/>
    <w:rsid w:val="00675203"/>
    <w:rsid w:val="00675BB0"/>
    <w:rsid w:val="00675E8D"/>
    <w:rsid w:val="00675F10"/>
    <w:rsid w:val="006760A1"/>
    <w:rsid w:val="00676B02"/>
    <w:rsid w:val="006770C1"/>
    <w:rsid w:val="006770D4"/>
    <w:rsid w:val="006773B8"/>
    <w:rsid w:val="006773E8"/>
    <w:rsid w:val="00677CFC"/>
    <w:rsid w:val="00677D3D"/>
    <w:rsid w:val="00677DE9"/>
    <w:rsid w:val="006807A7"/>
    <w:rsid w:val="00680CBA"/>
    <w:rsid w:val="006813EB"/>
    <w:rsid w:val="006815C0"/>
    <w:rsid w:val="00681603"/>
    <w:rsid w:val="006817C4"/>
    <w:rsid w:val="00681832"/>
    <w:rsid w:val="006819A9"/>
    <w:rsid w:val="00681A55"/>
    <w:rsid w:val="00681B41"/>
    <w:rsid w:val="00681E17"/>
    <w:rsid w:val="00682292"/>
    <w:rsid w:val="00682478"/>
    <w:rsid w:val="0068265C"/>
    <w:rsid w:val="006829E9"/>
    <w:rsid w:val="00682A59"/>
    <w:rsid w:val="00682BD8"/>
    <w:rsid w:val="0068306F"/>
    <w:rsid w:val="0068323C"/>
    <w:rsid w:val="006832BC"/>
    <w:rsid w:val="0068345F"/>
    <w:rsid w:val="00683678"/>
    <w:rsid w:val="00683AD9"/>
    <w:rsid w:val="00683D2E"/>
    <w:rsid w:val="006841B1"/>
    <w:rsid w:val="0068458E"/>
    <w:rsid w:val="006848E7"/>
    <w:rsid w:val="006850FB"/>
    <w:rsid w:val="006852CE"/>
    <w:rsid w:val="00685601"/>
    <w:rsid w:val="00685B39"/>
    <w:rsid w:val="00686183"/>
    <w:rsid w:val="0068664E"/>
    <w:rsid w:val="00686997"/>
    <w:rsid w:val="00686BAD"/>
    <w:rsid w:val="00686C6D"/>
    <w:rsid w:val="00686D61"/>
    <w:rsid w:val="00686DE2"/>
    <w:rsid w:val="0068721D"/>
    <w:rsid w:val="00687233"/>
    <w:rsid w:val="006873BE"/>
    <w:rsid w:val="006876AA"/>
    <w:rsid w:val="00687AB2"/>
    <w:rsid w:val="00687D9B"/>
    <w:rsid w:val="00687F15"/>
    <w:rsid w:val="006902FB"/>
    <w:rsid w:val="006903C0"/>
    <w:rsid w:val="0069052A"/>
    <w:rsid w:val="006907EB"/>
    <w:rsid w:val="006909B7"/>
    <w:rsid w:val="00690BA0"/>
    <w:rsid w:val="00690F3E"/>
    <w:rsid w:val="00691664"/>
    <w:rsid w:val="0069186E"/>
    <w:rsid w:val="00691BD2"/>
    <w:rsid w:val="0069210E"/>
    <w:rsid w:val="00692877"/>
    <w:rsid w:val="00692C04"/>
    <w:rsid w:val="006930DF"/>
    <w:rsid w:val="00693285"/>
    <w:rsid w:val="00693454"/>
    <w:rsid w:val="006934CF"/>
    <w:rsid w:val="00693963"/>
    <w:rsid w:val="00693ACB"/>
    <w:rsid w:val="00693C50"/>
    <w:rsid w:val="00694364"/>
    <w:rsid w:val="006945EA"/>
    <w:rsid w:val="006946E5"/>
    <w:rsid w:val="006947BD"/>
    <w:rsid w:val="006947C5"/>
    <w:rsid w:val="006947E2"/>
    <w:rsid w:val="00694A77"/>
    <w:rsid w:val="00694B49"/>
    <w:rsid w:val="00694D4F"/>
    <w:rsid w:val="00694EFB"/>
    <w:rsid w:val="006950A4"/>
    <w:rsid w:val="0069540B"/>
    <w:rsid w:val="006955CD"/>
    <w:rsid w:val="006957C3"/>
    <w:rsid w:val="00695A6F"/>
    <w:rsid w:val="00695B28"/>
    <w:rsid w:val="00696189"/>
    <w:rsid w:val="00696338"/>
    <w:rsid w:val="00696494"/>
    <w:rsid w:val="00696530"/>
    <w:rsid w:val="006967A1"/>
    <w:rsid w:val="00696D1D"/>
    <w:rsid w:val="0069749C"/>
    <w:rsid w:val="006979E4"/>
    <w:rsid w:val="00697AB9"/>
    <w:rsid w:val="00697EA6"/>
    <w:rsid w:val="006A0022"/>
    <w:rsid w:val="006A0425"/>
    <w:rsid w:val="006A074B"/>
    <w:rsid w:val="006A0FAB"/>
    <w:rsid w:val="006A107A"/>
    <w:rsid w:val="006A12E2"/>
    <w:rsid w:val="006A14B6"/>
    <w:rsid w:val="006A1A20"/>
    <w:rsid w:val="006A2763"/>
    <w:rsid w:val="006A2DEE"/>
    <w:rsid w:val="006A3398"/>
    <w:rsid w:val="006A396B"/>
    <w:rsid w:val="006A3A4C"/>
    <w:rsid w:val="006A3A96"/>
    <w:rsid w:val="006A3E6F"/>
    <w:rsid w:val="006A4025"/>
    <w:rsid w:val="006A40D7"/>
    <w:rsid w:val="006A425D"/>
    <w:rsid w:val="006A430A"/>
    <w:rsid w:val="006A464A"/>
    <w:rsid w:val="006A4700"/>
    <w:rsid w:val="006A4C45"/>
    <w:rsid w:val="006A4D08"/>
    <w:rsid w:val="006A4D41"/>
    <w:rsid w:val="006A5528"/>
    <w:rsid w:val="006A5787"/>
    <w:rsid w:val="006A5ECE"/>
    <w:rsid w:val="006A62A4"/>
    <w:rsid w:val="006A66B0"/>
    <w:rsid w:val="006A6A19"/>
    <w:rsid w:val="006A73C4"/>
    <w:rsid w:val="006A7BC9"/>
    <w:rsid w:val="006B00A9"/>
    <w:rsid w:val="006B0264"/>
    <w:rsid w:val="006B04EB"/>
    <w:rsid w:val="006B05D3"/>
    <w:rsid w:val="006B0F47"/>
    <w:rsid w:val="006B0F4B"/>
    <w:rsid w:val="006B13BB"/>
    <w:rsid w:val="006B14EB"/>
    <w:rsid w:val="006B16AB"/>
    <w:rsid w:val="006B1A57"/>
    <w:rsid w:val="006B1A99"/>
    <w:rsid w:val="006B1B43"/>
    <w:rsid w:val="006B1C34"/>
    <w:rsid w:val="006B2392"/>
    <w:rsid w:val="006B28E4"/>
    <w:rsid w:val="006B2C90"/>
    <w:rsid w:val="006B30E7"/>
    <w:rsid w:val="006B3157"/>
    <w:rsid w:val="006B35BB"/>
    <w:rsid w:val="006B36E4"/>
    <w:rsid w:val="006B384B"/>
    <w:rsid w:val="006B41FB"/>
    <w:rsid w:val="006B4566"/>
    <w:rsid w:val="006B460D"/>
    <w:rsid w:val="006B460E"/>
    <w:rsid w:val="006B46AE"/>
    <w:rsid w:val="006B47DA"/>
    <w:rsid w:val="006B482B"/>
    <w:rsid w:val="006B4D83"/>
    <w:rsid w:val="006B5278"/>
    <w:rsid w:val="006B550D"/>
    <w:rsid w:val="006B5A8F"/>
    <w:rsid w:val="006B5CB2"/>
    <w:rsid w:val="006B62DD"/>
    <w:rsid w:val="006B62E9"/>
    <w:rsid w:val="006B63BC"/>
    <w:rsid w:val="006B65FF"/>
    <w:rsid w:val="006B6D7C"/>
    <w:rsid w:val="006B70FB"/>
    <w:rsid w:val="006B7163"/>
    <w:rsid w:val="006B7260"/>
    <w:rsid w:val="006B77B4"/>
    <w:rsid w:val="006B785B"/>
    <w:rsid w:val="006C04FB"/>
    <w:rsid w:val="006C0524"/>
    <w:rsid w:val="006C08AE"/>
    <w:rsid w:val="006C0BAF"/>
    <w:rsid w:val="006C0C3D"/>
    <w:rsid w:val="006C1098"/>
    <w:rsid w:val="006C1465"/>
    <w:rsid w:val="006C15C1"/>
    <w:rsid w:val="006C162F"/>
    <w:rsid w:val="006C16EE"/>
    <w:rsid w:val="006C1C93"/>
    <w:rsid w:val="006C1E92"/>
    <w:rsid w:val="006C2524"/>
    <w:rsid w:val="006C2583"/>
    <w:rsid w:val="006C26A7"/>
    <w:rsid w:val="006C2AA5"/>
    <w:rsid w:val="006C2CEA"/>
    <w:rsid w:val="006C30E6"/>
    <w:rsid w:val="006C3273"/>
    <w:rsid w:val="006C33AF"/>
    <w:rsid w:val="006C3456"/>
    <w:rsid w:val="006C3850"/>
    <w:rsid w:val="006C3B7C"/>
    <w:rsid w:val="006C3C8E"/>
    <w:rsid w:val="006C3D2F"/>
    <w:rsid w:val="006C418D"/>
    <w:rsid w:val="006C457A"/>
    <w:rsid w:val="006C45E9"/>
    <w:rsid w:val="006C4C76"/>
    <w:rsid w:val="006C52DE"/>
    <w:rsid w:val="006C55AB"/>
    <w:rsid w:val="006C577B"/>
    <w:rsid w:val="006C5DF4"/>
    <w:rsid w:val="006C61DA"/>
    <w:rsid w:val="006C64B2"/>
    <w:rsid w:val="006C660C"/>
    <w:rsid w:val="006C66D5"/>
    <w:rsid w:val="006C68CD"/>
    <w:rsid w:val="006C7139"/>
    <w:rsid w:val="006C71AB"/>
    <w:rsid w:val="006D0741"/>
    <w:rsid w:val="006D0A00"/>
    <w:rsid w:val="006D0A6F"/>
    <w:rsid w:val="006D0E5A"/>
    <w:rsid w:val="006D0EC4"/>
    <w:rsid w:val="006D10E8"/>
    <w:rsid w:val="006D119C"/>
    <w:rsid w:val="006D1F88"/>
    <w:rsid w:val="006D2171"/>
    <w:rsid w:val="006D2216"/>
    <w:rsid w:val="006D234F"/>
    <w:rsid w:val="006D27E6"/>
    <w:rsid w:val="006D2A33"/>
    <w:rsid w:val="006D2EB2"/>
    <w:rsid w:val="006D3267"/>
    <w:rsid w:val="006D3855"/>
    <w:rsid w:val="006D3DF2"/>
    <w:rsid w:val="006D3E6B"/>
    <w:rsid w:val="006D4804"/>
    <w:rsid w:val="006D4F6E"/>
    <w:rsid w:val="006D523F"/>
    <w:rsid w:val="006D576A"/>
    <w:rsid w:val="006D58B9"/>
    <w:rsid w:val="006D5B8A"/>
    <w:rsid w:val="006D64AF"/>
    <w:rsid w:val="006D666D"/>
    <w:rsid w:val="006D6720"/>
    <w:rsid w:val="006D6905"/>
    <w:rsid w:val="006D6C20"/>
    <w:rsid w:val="006D6D63"/>
    <w:rsid w:val="006D71A0"/>
    <w:rsid w:val="006D756A"/>
    <w:rsid w:val="006D7903"/>
    <w:rsid w:val="006D7C46"/>
    <w:rsid w:val="006E0006"/>
    <w:rsid w:val="006E01B1"/>
    <w:rsid w:val="006E035D"/>
    <w:rsid w:val="006E083A"/>
    <w:rsid w:val="006E0857"/>
    <w:rsid w:val="006E0861"/>
    <w:rsid w:val="006E0970"/>
    <w:rsid w:val="006E0F43"/>
    <w:rsid w:val="006E10BA"/>
    <w:rsid w:val="006E12A4"/>
    <w:rsid w:val="006E1305"/>
    <w:rsid w:val="006E1B03"/>
    <w:rsid w:val="006E1B2A"/>
    <w:rsid w:val="006E2242"/>
    <w:rsid w:val="006E227F"/>
    <w:rsid w:val="006E262F"/>
    <w:rsid w:val="006E29C7"/>
    <w:rsid w:val="006E2A46"/>
    <w:rsid w:val="006E2A62"/>
    <w:rsid w:val="006E31B1"/>
    <w:rsid w:val="006E3ACC"/>
    <w:rsid w:val="006E3DCD"/>
    <w:rsid w:val="006E3F7A"/>
    <w:rsid w:val="006E4056"/>
    <w:rsid w:val="006E4181"/>
    <w:rsid w:val="006E4231"/>
    <w:rsid w:val="006E443A"/>
    <w:rsid w:val="006E4474"/>
    <w:rsid w:val="006E4695"/>
    <w:rsid w:val="006E482A"/>
    <w:rsid w:val="006E4856"/>
    <w:rsid w:val="006E4D73"/>
    <w:rsid w:val="006E50C6"/>
    <w:rsid w:val="006E5453"/>
    <w:rsid w:val="006E5475"/>
    <w:rsid w:val="006E5932"/>
    <w:rsid w:val="006E5A6A"/>
    <w:rsid w:val="006E5F19"/>
    <w:rsid w:val="006E5FC9"/>
    <w:rsid w:val="006E6C8C"/>
    <w:rsid w:val="006E7019"/>
    <w:rsid w:val="006E711E"/>
    <w:rsid w:val="006E71FE"/>
    <w:rsid w:val="006E77E2"/>
    <w:rsid w:val="006E7867"/>
    <w:rsid w:val="006E7900"/>
    <w:rsid w:val="006E7D6C"/>
    <w:rsid w:val="006E7E9D"/>
    <w:rsid w:val="006E7ED3"/>
    <w:rsid w:val="006F06E8"/>
    <w:rsid w:val="006F08C0"/>
    <w:rsid w:val="006F08EF"/>
    <w:rsid w:val="006F0AA8"/>
    <w:rsid w:val="006F0D9F"/>
    <w:rsid w:val="006F0ED7"/>
    <w:rsid w:val="006F0FD3"/>
    <w:rsid w:val="006F17CE"/>
    <w:rsid w:val="006F1955"/>
    <w:rsid w:val="006F1977"/>
    <w:rsid w:val="006F1C41"/>
    <w:rsid w:val="006F1E76"/>
    <w:rsid w:val="006F1F35"/>
    <w:rsid w:val="006F231D"/>
    <w:rsid w:val="006F2486"/>
    <w:rsid w:val="006F277E"/>
    <w:rsid w:val="006F2852"/>
    <w:rsid w:val="006F28C9"/>
    <w:rsid w:val="006F2D32"/>
    <w:rsid w:val="006F2DF9"/>
    <w:rsid w:val="006F2F98"/>
    <w:rsid w:val="006F31D9"/>
    <w:rsid w:val="006F3386"/>
    <w:rsid w:val="006F345F"/>
    <w:rsid w:val="006F34A5"/>
    <w:rsid w:val="006F34BB"/>
    <w:rsid w:val="006F37D8"/>
    <w:rsid w:val="006F3881"/>
    <w:rsid w:val="006F3B0E"/>
    <w:rsid w:val="006F3D39"/>
    <w:rsid w:val="006F3F83"/>
    <w:rsid w:val="006F404A"/>
    <w:rsid w:val="006F4752"/>
    <w:rsid w:val="006F49B1"/>
    <w:rsid w:val="006F4DE0"/>
    <w:rsid w:val="006F4FC1"/>
    <w:rsid w:val="006F536D"/>
    <w:rsid w:val="006F55BB"/>
    <w:rsid w:val="006F56E3"/>
    <w:rsid w:val="006F58AF"/>
    <w:rsid w:val="006F5EBE"/>
    <w:rsid w:val="006F64D1"/>
    <w:rsid w:val="006F650B"/>
    <w:rsid w:val="006F650C"/>
    <w:rsid w:val="006F65F8"/>
    <w:rsid w:val="006F6942"/>
    <w:rsid w:val="006F6977"/>
    <w:rsid w:val="006F69CD"/>
    <w:rsid w:val="006F6C1C"/>
    <w:rsid w:val="006F747F"/>
    <w:rsid w:val="0070005F"/>
    <w:rsid w:val="00700C18"/>
    <w:rsid w:val="007010C5"/>
    <w:rsid w:val="007011AB"/>
    <w:rsid w:val="00701595"/>
    <w:rsid w:val="007019A6"/>
    <w:rsid w:val="00701BC0"/>
    <w:rsid w:val="00701F5E"/>
    <w:rsid w:val="007023F5"/>
    <w:rsid w:val="00702B73"/>
    <w:rsid w:val="00702D28"/>
    <w:rsid w:val="00702F3B"/>
    <w:rsid w:val="00703986"/>
    <w:rsid w:val="00703AF1"/>
    <w:rsid w:val="00703BC5"/>
    <w:rsid w:val="00704255"/>
    <w:rsid w:val="00704C93"/>
    <w:rsid w:val="00704D0F"/>
    <w:rsid w:val="00705134"/>
    <w:rsid w:val="007053A6"/>
    <w:rsid w:val="00705752"/>
    <w:rsid w:val="00706347"/>
    <w:rsid w:val="0070643D"/>
    <w:rsid w:val="0070663E"/>
    <w:rsid w:val="00706747"/>
    <w:rsid w:val="00706C64"/>
    <w:rsid w:val="00706F9F"/>
    <w:rsid w:val="007070EE"/>
    <w:rsid w:val="00707264"/>
    <w:rsid w:val="00707373"/>
    <w:rsid w:val="00707B50"/>
    <w:rsid w:val="0071108E"/>
    <w:rsid w:val="007112FA"/>
    <w:rsid w:val="007114A6"/>
    <w:rsid w:val="0071172A"/>
    <w:rsid w:val="0071198A"/>
    <w:rsid w:val="00711F73"/>
    <w:rsid w:val="007120C9"/>
    <w:rsid w:val="007120EC"/>
    <w:rsid w:val="0071253A"/>
    <w:rsid w:val="0071329F"/>
    <w:rsid w:val="007135C4"/>
    <w:rsid w:val="00713906"/>
    <w:rsid w:val="00713B45"/>
    <w:rsid w:val="00714FD3"/>
    <w:rsid w:val="0071518E"/>
    <w:rsid w:val="0071530E"/>
    <w:rsid w:val="00715952"/>
    <w:rsid w:val="00715987"/>
    <w:rsid w:val="00715EE8"/>
    <w:rsid w:val="007162E6"/>
    <w:rsid w:val="00716795"/>
    <w:rsid w:val="007169A1"/>
    <w:rsid w:val="00716CA0"/>
    <w:rsid w:val="007172B7"/>
    <w:rsid w:val="007178CC"/>
    <w:rsid w:val="00717B97"/>
    <w:rsid w:val="00717BFD"/>
    <w:rsid w:val="00720154"/>
    <w:rsid w:val="007201DE"/>
    <w:rsid w:val="007202E0"/>
    <w:rsid w:val="007209C2"/>
    <w:rsid w:val="00720C69"/>
    <w:rsid w:val="00720CEF"/>
    <w:rsid w:val="00720CF3"/>
    <w:rsid w:val="00720D32"/>
    <w:rsid w:val="00720D3D"/>
    <w:rsid w:val="00720F81"/>
    <w:rsid w:val="007219AA"/>
    <w:rsid w:val="007219FD"/>
    <w:rsid w:val="00721A9C"/>
    <w:rsid w:val="0072212E"/>
    <w:rsid w:val="007221FA"/>
    <w:rsid w:val="0072239F"/>
    <w:rsid w:val="0072260B"/>
    <w:rsid w:val="00722A0A"/>
    <w:rsid w:val="00722AA7"/>
    <w:rsid w:val="007230EC"/>
    <w:rsid w:val="00723379"/>
    <w:rsid w:val="0072382A"/>
    <w:rsid w:val="007239D7"/>
    <w:rsid w:val="00723CAA"/>
    <w:rsid w:val="007244C5"/>
    <w:rsid w:val="00724536"/>
    <w:rsid w:val="007253F3"/>
    <w:rsid w:val="00725BC7"/>
    <w:rsid w:val="00725CEF"/>
    <w:rsid w:val="007261D2"/>
    <w:rsid w:val="00726A4B"/>
    <w:rsid w:val="00726B50"/>
    <w:rsid w:val="00726E5A"/>
    <w:rsid w:val="00727294"/>
    <w:rsid w:val="00727346"/>
    <w:rsid w:val="00727534"/>
    <w:rsid w:val="0072771D"/>
    <w:rsid w:val="00727BF4"/>
    <w:rsid w:val="00727D59"/>
    <w:rsid w:val="00730860"/>
    <w:rsid w:val="00730D5B"/>
    <w:rsid w:val="007312FD"/>
    <w:rsid w:val="00731798"/>
    <w:rsid w:val="007322F9"/>
    <w:rsid w:val="00732B3E"/>
    <w:rsid w:val="00732B4D"/>
    <w:rsid w:val="0073302E"/>
    <w:rsid w:val="007330DE"/>
    <w:rsid w:val="00733143"/>
    <w:rsid w:val="007334AC"/>
    <w:rsid w:val="00733881"/>
    <w:rsid w:val="0073399E"/>
    <w:rsid w:val="00733AA2"/>
    <w:rsid w:val="00733BAD"/>
    <w:rsid w:val="00733CAD"/>
    <w:rsid w:val="00733DB9"/>
    <w:rsid w:val="00733DE8"/>
    <w:rsid w:val="00733FAF"/>
    <w:rsid w:val="00734104"/>
    <w:rsid w:val="00734617"/>
    <w:rsid w:val="007346AC"/>
    <w:rsid w:val="007347E0"/>
    <w:rsid w:val="00734B53"/>
    <w:rsid w:val="00734EC1"/>
    <w:rsid w:val="007354D4"/>
    <w:rsid w:val="0073559C"/>
    <w:rsid w:val="00735711"/>
    <w:rsid w:val="007359DA"/>
    <w:rsid w:val="00735B6D"/>
    <w:rsid w:val="00735C7A"/>
    <w:rsid w:val="00735CBD"/>
    <w:rsid w:val="0073604F"/>
    <w:rsid w:val="00736637"/>
    <w:rsid w:val="00736C1F"/>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CEA"/>
    <w:rsid w:val="00743E09"/>
    <w:rsid w:val="00743E88"/>
    <w:rsid w:val="007444C1"/>
    <w:rsid w:val="0074479B"/>
    <w:rsid w:val="007449E4"/>
    <w:rsid w:val="00744DCC"/>
    <w:rsid w:val="0074517B"/>
    <w:rsid w:val="0074545B"/>
    <w:rsid w:val="00745643"/>
    <w:rsid w:val="007458C6"/>
    <w:rsid w:val="007459A9"/>
    <w:rsid w:val="00745DFB"/>
    <w:rsid w:val="00746166"/>
    <w:rsid w:val="00746362"/>
    <w:rsid w:val="00746592"/>
    <w:rsid w:val="007468B9"/>
    <w:rsid w:val="00747052"/>
    <w:rsid w:val="007474E3"/>
    <w:rsid w:val="007477CB"/>
    <w:rsid w:val="00750694"/>
    <w:rsid w:val="0075075D"/>
    <w:rsid w:val="00750760"/>
    <w:rsid w:val="00750D2B"/>
    <w:rsid w:val="00750DDB"/>
    <w:rsid w:val="00750F60"/>
    <w:rsid w:val="00750FCA"/>
    <w:rsid w:val="00752085"/>
    <w:rsid w:val="007525FC"/>
    <w:rsid w:val="00752726"/>
    <w:rsid w:val="0075295B"/>
    <w:rsid w:val="00752A76"/>
    <w:rsid w:val="00753414"/>
    <w:rsid w:val="0075357D"/>
    <w:rsid w:val="007535AA"/>
    <w:rsid w:val="007535DA"/>
    <w:rsid w:val="0075373B"/>
    <w:rsid w:val="00753AA5"/>
    <w:rsid w:val="00753E07"/>
    <w:rsid w:val="00753FA3"/>
    <w:rsid w:val="007542EF"/>
    <w:rsid w:val="00754A2C"/>
    <w:rsid w:val="00754BEB"/>
    <w:rsid w:val="00754D2F"/>
    <w:rsid w:val="00754D6D"/>
    <w:rsid w:val="00754F62"/>
    <w:rsid w:val="00755052"/>
    <w:rsid w:val="007554D1"/>
    <w:rsid w:val="00755529"/>
    <w:rsid w:val="00755955"/>
    <w:rsid w:val="00755B35"/>
    <w:rsid w:val="00755CC8"/>
    <w:rsid w:val="00755F55"/>
    <w:rsid w:val="00756497"/>
    <w:rsid w:val="00756552"/>
    <w:rsid w:val="00756F57"/>
    <w:rsid w:val="00756FFA"/>
    <w:rsid w:val="007579AE"/>
    <w:rsid w:val="007579E2"/>
    <w:rsid w:val="00757A5E"/>
    <w:rsid w:val="00760543"/>
    <w:rsid w:val="00760556"/>
    <w:rsid w:val="007608FB"/>
    <w:rsid w:val="00760950"/>
    <w:rsid w:val="0076096D"/>
    <w:rsid w:val="007611B8"/>
    <w:rsid w:val="00761233"/>
    <w:rsid w:val="0076126B"/>
    <w:rsid w:val="007616A6"/>
    <w:rsid w:val="00761940"/>
    <w:rsid w:val="00761AFD"/>
    <w:rsid w:val="00761DA0"/>
    <w:rsid w:val="00762267"/>
    <w:rsid w:val="0076264F"/>
    <w:rsid w:val="00762A47"/>
    <w:rsid w:val="00762D06"/>
    <w:rsid w:val="00762D0E"/>
    <w:rsid w:val="007633DF"/>
    <w:rsid w:val="00763740"/>
    <w:rsid w:val="0076407E"/>
    <w:rsid w:val="00764110"/>
    <w:rsid w:val="007643E8"/>
    <w:rsid w:val="00764456"/>
    <w:rsid w:val="00764E15"/>
    <w:rsid w:val="00765855"/>
    <w:rsid w:val="00765A31"/>
    <w:rsid w:val="00765F41"/>
    <w:rsid w:val="00765F49"/>
    <w:rsid w:val="0076604B"/>
    <w:rsid w:val="007660F9"/>
    <w:rsid w:val="007667D9"/>
    <w:rsid w:val="00766982"/>
    <w:rsid w:val="00767205"/>
    <w:rsid w:val="007673BD"/>
    <w:rsid w:val="007673EA"/>
    <w:rsid w:val="0076773C"/>
    <w:rsid w:val="00767852"/>
    <w:rsid w:val="00767D34"/>
    <w:rsid w:val="0077067E"/>
    <w:rsid w:val="00770D11"/>
    <w:rsid w:val="007712BF"/>
    <w:rsid w:val="007712F8"/>
    <w:rsid w:val="0077170E"/>
    <w:rsid w:val="00771808"/>
    <w:rsid w:val="0077186C"/>
    <w:rsid w:val="00771B36"/>
    <w:rsid w:val="00771F80"/>
    <w:rsid w:val="0077215A"/>
    <w:rsid w:val="0077220B"/>
    <w:rsid w:val="00772910"/>
    <w:rsid w:val="00772A08"/>
    <w:rsid w:val="00772BA3"/>
    <w:rsid w:val="00772C32"/>
    <w:rsid w:val="00772C6B"/>
    <w:rsid w:val="00772D0C"/>
    <w:rsid w:val="00772DB7"/>
    <w:rsid w:val="00773376"/>
    <w:rsid w:val="00773535"/>
    <w:rsid w:val="00773558"/>
    <w:rsid w:val="0077367F"/>
    <w:rsid w:val="0077392D"/>
    <w:rsid w:val="00773C98"/>
    <w:rsid w:val="00773E3E"/>
    <w:rsid w:val="00774EEB"/>
    <w:rsid w:val="007753D6"/>
    <w:rsid w:val="007755A5"/>
    <w:rsid w:val="0077571D"/>
    <w:rsid w:val="007759C3"/>
    <w:rsid w:val="007763B8"/>
    <w:rsid w:val="0077641A"/>
    <w:rsid w:val="00776431"/>
    <w:rsid w:val="00776A64"/>
    <w:rsid w:val="00776ADF"/>
    <w:rsid w:val="00776C58"/>
    <w:rsid w:val="00777036"/>
    <w:rsid w:val="00777103"/>
    <w:rsid w:val="0077710D"/>
    <w:rsid w:val="0077725B"/>
    <w:rsid w:val="007773BA"/>
    <w:rsid w:val="007778FA"/>
    <w:rsid w:val="00777A43"/>
    <w:rsid w:val="00777DA8"/>
    <w:rsid w:val="00777FE0"/>
    <w:rsid w:val="00780241"/>
    <w:rsid w:val="00780521"/>
    <w:rsid w:val="00780E0F"/>
    <w:rsid w:val="007812DE"/>
    <w:rsid w:val="00781566"/>
    <w:rsid w:val="007815BD"/>
    <w:rsid w:val="00781795"/>
    <w:rsid w:val="00781A63"/>
    <w:rsid w:val="00781D40"/>
    <w:rsid w:val="007820C9"/>
    <w:rsid w:val="0078243F"/>
    <w:rsid w:val="0078248E"/>
    <w:rsid w:val="00783187"/>
    <w:rsid w:val="0078329D"/>
    <w:rsid w:val="007832C4"/>
    <w:rsid w:val="007833CF"/>
    <w:rsid w:val="00783690"/>
    <w:rsid w:val="00783801"/>
    <w:rsid w:val="007838B7"/>
    <w:rsid w:val="007838B9"/>
    <w:rsid w:val="007838D6"/>
    <w:rsid w:val="00783C09"/>
    <w:rsid w:val="00783E41"/>
    <w:rsid w:val="00783F49"/>
    <w:rsid w:val="007843F4"/>
    <w:rsid w:val="00784A45"/>
    <w:rsid w:val="00784B91"/>
    <w:rsid w:val="00785089"/>
    <w:rsid w:val="007851E1"/>
    <w:rsid w:val="007851F3"/>
    <w:rsid w:val="00785300"/>
    <w:rsid w:val="00785590"/>
    <w:rsid w:val="0078568D"/>
    <w:rsid w:val="00785938"/>
    <w:rsid w:val="00785A12"/>
    <w:rsid w:val="00785AA2"/>
    <w:rsid w:val="00785AEE"/>
    <w:rsid w:val="00785CCD"/>
    <w:rsid w:val="00785FCA"/>
    <w:rsid w:val="00786086"/>
    <w:rsid w:val="00786089"/>
    <w:rsid w:val="007860F7"/>
    <w:rsid w:val="007861EC"/>
    <w:rsid w:val="0078630A"/>
    <w:rsid w:val="00786379"/>
    <w:rsid w:val="007864F2"/>
    <w:rsid w:val="00786862"/>
    <w:rsid w:val="00786B21"/>
    <w:rsid w:val="007875DF"/>
    <w:rsid w:val="00787867"/>
    <w:rsid w:val="007879D1"/>
    <w:rsid w:val="00787AC4"/>
    <w:rsid w:val="00787C50"/>
    <w:rsid w:val="0079025C"/>
    <w:rsid w:val="0079028F"/>
    <w:rsid w:val="0079048F"/>
    <w:rsid w:val="00790660"/>
    <w:rsid w:val="007908C9"/>
    <w:rsid w:val="007909B0"/>
    <w:rsid w:val="00790B01"/>
    <w:rsid w:val="00790C4F"/>
    <w:rsid w:val="00790E9E"/>
    <w:rsid w:val="00790FAA"/>
    <w:rsid w:val="00791401"/>
    <w:rsid w:val="00791C48"/>
    <w:rsid w:val="00791FC1"/>
    <w:rsid w:val="00792161"/>
    <w:rsid w:val="00792169"/>
    <w:rsid w:val="00792270"/>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BC4"/>
    <w:rsid w:val="0079521E"/>
    <w:rsid w:val="00795366"/>
    <w:rsid w:val="00795609"/>
    <w:rsid w:val="0079581E"/>
    <w:rsid w:val="00795BDF"/>
    <w:rsid w:val="00795C30"/>
    <w:rsid w:val="00795EC4"/>
    <w:rsid w:val="0079687A"/>
    <w:rsid w:val="00796C23"/>
    <w:rsid w:val="00796C84"/>
    <w:rsid w:val="00796EA4"/>
    <w:rsid w:val="007970A9"/>
    <w:rsid w:val="00797148"/>
    <w:rsid w:val="00797272"/>
    <w:rsid w:val="00797BC5"/>
    <w:rsid w:val="00797D2E"/>
    <w:rsid w:val="007A01A6"/>
    <w:rsid w:val="007A040C"/>
    <w:rsid w:val="007A05FD"/>
    <w:rsid w:val="007A09E6"/>
    <w:rsid w:val="007A1097"/>
    <w:rsid w:val="007A146A"/>
    <w:rsid w:val="007A16D6"/>
    <w:rsid w:val="007A1A56"/>
    <w:rsid w:val="007A206C"/>
    <w:rsid w:val="007A2271"/>
    <w:rsid w:val="007A22B8"/>
    <w:rsid w:val="007A2603"/>
    <w:rsid w:val="007A2C14"/>
    <w:rsid w:val="007A2C18"/>
    <w:rsid w:val="007A2C47"/>
    <w:rsid w:val="007A3485"/>
    <w:rsid w:val="007A38DD"/>
    <w:rsid w:val="007A3903"/>
    <w:rsid w:val="007A3B3F"/>
    <w:rsid w:val="007A402E"/>
    <w:rsid w:val="007A424F"/>
    <w:rsid w:val="007A47C6"/>
    <w:rsid w:val="007A4B65"/>
    <w:rsid w:val="007A4BA3"/>
    <w:rsid w:val="007A4C6F"/>
    <w:rsid w:val="007A4DE7"/>
    <w:rsid w:val="007A4E1C"/>
    <w:rsid w:val="007A593D"/>
    <w:rsid w:val="007A5E1C"/>
    <w:rsid w:val="007A5F90"/>
    <w:rsid w:val="007A60C4"/>
    <w:rsid w:val="007A63BF"/>
    <w:rsid w:val="007A6488"/>
    <w:rsid w:val="007A71E7"/>
    <w:rsid w:val="007A766B"/>
    <w:rsid w:val="007A78DF"/>
    <w:rsid w:val="007A7A5E"/>
    <w:rsid w:val="007A7DED"/>
    <w:rsid w:val="007A7DF2"/>
    <w:rsid w:val="007B00D1"/>
    <w:rsid w:val="007B03D2"/>
    <w:rsid w:val="007B08A3"/>
    <w:rsid w:val="007B0B6E"/>
    <w:rsid w:val="007B0F02"/>
    <w:rsid w:val="007B1164"/>
    <w:rsid w:val="007B140D"/>
    <w:rsid w:val="007B193B"/>
    <w:rsid w:val="007B197C"/>
    <w:rsid w:val="007B1F14"/>
    <w:rsid w:val="007B1F76"/>
    <w:rsid w:val="007B27B4"/>
    <w:rsid w:val="007B2802"/>
    <w:rsid w:val="007B3314"/>
    <w:rsid w:val="007B384D"/>
    <w:rsid w:val="007B3BA0"/>
    <w:rsid w:val="007B3D1D"/>
    <w:rsid w:val="007B4113"/>
    <w:rsid w:val="007B431B"/>
    <w:rsid w:val="007B4412"/>
    <w:rsid w:val="007B45BA"/>
    <w:rsid w:val="007B47D4"/>
    <w:rsid w:val="007B4823"/>
    <w:rsid w:val="007B4EC0"/>
    <w:rsid w:val="007B4F83"/>
    <w:rsid w:val="007B4F95"/>
    <w:rsid w:val="007B5135"/>
    <w:rsid w:val="007B5174"/>
    <w:rsid w:val="007B51F1"/>
    <w:rsid w:val="007B541D"/>
    <w:rsid w:val="007B5732"/>
    <w:rsid w:val="007B5837"/>
    <w:rsid w:val="007B5BC4"/>
    <w:rsid w:val="007B608C"/>
    <w:rsid w:val="007B6535"/>
    <w:rsid w:val="007B6996"/>
    <w:rsid w:val="007B6C14"/>
    <w:rsid w:val="007B6D2E"/>
    <w:rsid w:val="007B6D7A"/>
    <w:rsid w:val="007B6D8F"/>
    <w:rsid w:val="007B74C4"/>
    <w:rsid w:val="007B7559"/>
    <w:rsid w:val="007B76C3"/>
    <w:rsid w:val="007B76F2"/>
    <w:rsid w:val="007B774C"/>
    <w:rsid w:val="007B7A2B"/>
    <w:rsid w:val="007C11ED"/>
    <w:rsid w:val="007C15F0"/>
    <w:rsid w:val="007C177D"/>
    <w:rsid w:val="007C1A65"/>
    <w:rsid w:val="007C21B5"/>
    <w:rsid w:val="007C2272"/>
    <w:rsid w:val="007C22CA"/>
    <w:rsid w:val="007C233A"/>
    <w:rsid w:val="007C263F"/>
    <w:rsid w:val="007C2698"/>
    <w:rsid w:val="007C27BC"/>
    <w:rsid w:val="007C2A32"/>
    <w:rsid w:val="007C2A69"/>
    <w:rsid w:val="007C2CCA"/>
    <w:rsid w:val="007C2DD1"/>
    <w:rsid w:val="007C30CE"/>
    <w:rsid w:val="007C3122"/>
    <w:rsid w:val="007C33A4"/>
    <w:rsid w:val="007C348B"/>
    <w:rsid w:val="007C3580"/>
    <w:rsid w:val="007C364B"/>
    <w:rsid w:val="007C36CA"/>
    <w:rsid w:val="007C3BDD"/>
    <w:rsid w:val="007C4181"/>
    <w:rsid w:val="007C472A"/>
    <w:rsid w:val="007C477E"/>
    <w:rsid w:val="007C4BCE"/>
    <w:rsid w:val="007C4EA8"/>
    <w:rsid w:val="007C4FA2"/>
    <w:rsid w:val="007C518E"/>
    <w:rsid w:val="007C5400"/>
    <w:rsid w:val="007C5554"/>
    <w:rsid w:val="007C57D5"/>
    <w:rsid w:val="007C5F42"/>
    <w:rsid w:val="007C6706"/>
    <w:rsid w:val="007C6777"/>
    <w:rsid w:val="007C6AA2"/>
    <w:rsid w:val="007C6EB3"/>
    <w:rsid w:val="007C6ECA"/>
    <w:rsid w:val="007C7B2A"/>
    <w:rsid w:val="007C7BDE"/>
    <w:rsid w:val="007C7E1E"/>
    <w:rsid w:val="007D00DF"/>
    <w:rsid w:val="007D02A3"/>
    <w:rsid w:val="007D0435"/>
    <w:rsid w:val="007D0603"/>
    <w:rsid w:val="007D082B"/>
    <w:rsid w:val="007D0C23"/>
    <w:rsid w:val="007D1854"/>
    <w:rsid w:val="007D1A3A"/>
    <w:rsid w:val="007D1B03"/>
    <w:rsid w:val="007D1C4B"/>
    <w:rsid w:val="007D1D3B"/>
    <w:rsid w:val="007D2187"/>
    <w:rsid w:val="007D229D"/>
    <w:rsid w:val="007D25BC"/>
    <w:rsid w:val="007D29CE"/>
    <w:rsid w:val="007D2F8D"/>
    <w:rsid w:val="007D45FF"/>
    <w:rsid w:val="007D4866"/>
    <w:rsid w:val="007D4AB6"/>
    <w:rsid w:val="007D4B22"/>
    <w:rsid w:val="007D4C5F"/>
    <w:rsid w:val="007D4E91"/>
    <w:rsid w:val="007D508B"/>
    <w:rsid w:val="007D50FD"/>
    <w:rsid w:val="007D52EC"/>
    <w:rsid w:val="007D5363"/>
    <w:rsid w:val="007D5449"/>
    <w:rsid w:val="007D5466"/>
    <w:rsid w:val="007D5534"/>
    <w:rsid w:val="007D5758"/>
    <w:rsid w:val="007D5923"/>
    <w:rsid w:val="007D5A97"/>
    <w:rsid w:val="007D5BFB"/>
    <w:rsid w:val="007D5C33"/>
    <w:rsid w:val="007D605B"/>
    <w:rsid w:val="007D6DC7"/>
    <w:rsid w:val="007D6EDF"/>
    <w:rsid w:val="007D7D06"/>
    <w:rsid w:val="007D7DE0"/>
    <w:rsid w:val="007D7FEE"/>
    <w:rsid w:val="007E0104"/>
    <w:rsid w:val="007E0256"/>
    <w:rsid w:val="007E0550"/>
    <w:rsid w:val="007E075E"/>
    <w:rsid w:val="007E08CF"/>
    <w:rsid w:val="007E097A"/>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4083"/>
    <w:rsid w:val="007E5278"/>
    <w:rsid w:val="007E536E"/>
    <w:rsid w:val="007E58ED"/>
    <w:rsid w:val="007E591D"/>
    <w:rsid w:val="007E5C43"/>
    <w:rsid w:val="007E5DAB"/>
    <w:rsid w:val="007E5F8D"/>
    <w:rsid w:val="007E679C"/>
    <w:rsid w:val="007E6818"/>
    <w:rsid w:val="007E6819"/>
    <w:rsid w:val="007E6F77"/>
    <w:rsid w:val="007E77EC"/>
    <w:rsid w:val="007E7B22"/>
    <w:rsid w:val="007E7DE3"/>
    <w:rsid w:val="007E7E4B"/>
    <w:rsid w:val="007E7F34"/>
    <w:rsid w:val="007F09FB"/>
    <w:rsid w:val="007F1A6B"/>
    <w:rsid w:val="007F1D7C"/>
    <w:rsid w:val="007F1F5B"/>
    <w:rsid w:val="007F2023"/>
    <w:rsid w:val="007F23C5"/>
    <w:rsid w:val="007F2545"/>
    <w:rsid w:val="007F25A0"/>
    <w:rsid w:val="007F26D5"/>
    <w:rsid w:val="007F288A"/>
    <w:rsid w:val="007F297D"/>
    <w:rsid w:val="007F2BA6"/>
    <w:rsid w:val="007F3088"/>
    <w:rsid w:val="007F31C3"/>
    <w:rsid w:val="007F32C9"/>
    <w:rsid w:val="007F35A0"/>
    <w:rsid w:val="007F3908"/>
    <w:rsid w:val="007F3917"/>
    <w:rsid w:val="007F3B47"/>
    <w:rsid w:val="007F4249"/>
    <w:rsid w:val="007F4643"/>
    <w:rsid w:val="007F4C28"/>
    <w:rsid w:val="007F52F1"/>
    <w:rsid w:val="007F54E5"/>
    <w:rsid w:val="007F5B9D"/>
    <w:rsid w:val="007F5E2A"/>
    <w:rsid w:val="007F66D7"/>
    <w:rsid w:val="007F68B8"/>
    <w:rsid w:val="007F696F"/>
    <w:rsid w:val="007F6F7A"/>
    <w:rsid w:val="007F6FC6"/>
    <w:rsid w:val="007F7420"/>
    <w:rsid w:val="007F75BE"/>
    <w:rsid w:val="007F7B44"/>
    <w:rsid w:val="007F7ED8"/>
    <w:rsid w:val="007F7FB2"/>
    <w:rsid w:val="008000C5"/>
    <w:rsid w:val="00800745"/>
    <w:rsid w:val="0080079F"/>
    <w:rsid w:val="0080080D"/>
    <w:rsid w:val="00801416"/>
    <w:rsid w:val="008018A7"/>
    <w:rsid w:val="00801AC2"/>
    <w:rsid w:val="00801F39"/>
    <w:rsid w:val="00802595"/>
    <w:rsid w:val="00802698"/>
    <w:rsid w:val="00802711"/>
    <w:rsid w:val="00802A6A"/>
    <w:rsid w:val="00803081"/>
    <w:rsid w:val="008037C4"/>
    <w:rsid w:val="008038E6"/>
    <w:rsid w:val="0080394D"/>
    <w:rsid w:val="00803B40"/>
    <w:rsid w:val="00803E7F"/>
    <w:rsid w:val="00804202"/>
    <w:rsid w:val="0080475D"/>
    <w:rsid w:val="00804901"/>
    <w:rsid w:val="008049A7"/>
    <w:rsid w:val="00804B47"/>
    <w:rsid w:val="00805563"/>
    <w:rsid w:val="00805C76"/>
    <w:rsid w:val="00805C85"/>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4ED"/>
    <w:rsid w:val="0081053C"/>
    <w:rsid w:val="00810583"/>
    <w:rsid w:val="00810594"/>
    <w:rsid w:val="00810B9B"/>
    <w:rsid w:val="00810C40"/>
    <w:rsid w:val="00810C97"/>
    <w:rsid w:val="00810CA4"/>
    <w:rsid w:val="00810DB7"/>
    <w:rsid w:val="0081130A"/>
    <w:rsid w:val="008113A3"/>
    <w:rsid w:val="008114B8"/>
    <w:rsid w:val="00811A8C"/>
    <w:rsid w:val="00811BE4"/>
    <w:rsid w:val="00812471"/>
    <w:rsid w:val="008125FD"/>
    <w:rsid w:val="00812815"/>
    <w:rsid w:val="00812942"/>
    <w:rsid w:val="00812A2A"/>
    <w:rsid w:val="00812FA4"/>
    <w:rsid w:val="008130E7"/>
    <w:rsid w:val="008134CB"/>
    <w:rsid w:val="0081365B"/>
    <w:rsid w:val="00813897"/>
    <w:rsid w:val="00813B7A"/>
    <w:rsid w:val="008141F0"/>
    <w:rsid w:val="008144C5"/>
    <w:rsid w:val="008149CC"/>
    <w:rsid w:val="00814D06"/>
    <w:rsid w:val="0081507E"/>
    <w:rsid w:val="0081521B"/>
    <w:rsid w:val="00815479"/>
    <w:rsid w:val="00815A5C"/>
    <w:rsid w:val="00815B43"/>
    <w:rsid w:val="00815BDC"/>
    <w:rsid w:val="00816B96"/>
    <w:rsid w:val="00816E7C"/>
    <w:rsid w:val="00817873"/>
    <w:rsid w:val="00817CD3"/>
    <w:rsid w:val="00820451"/>
    <w:rsid w:val="008207F6"/>
    <w:rsid w:val="00820CC4"/>
    <w:rsid w:val="00820CF6"/>
    <w:rsid w:val="00820F1C"/>
    <w:rsid w:val="00821262"/>
    <w:rsid w:val="008212DD"/>
    <w:rsid w:val="00821EEC"/>
    <w:rsid w:val="008226F0"/>
    <w:rsid w:val="008227BC"/>
    <w:rsid w:val="00822AEC"/>
    <w:rsid w:val="00822CDE"/>
    <w:rsid w:val="00822EB8"/>
    <w:rsid w:val="008230D6"/>
    <w:rsid w:val="00823238"/>
    <w:rsid w:val="00823550"/>
    <w:rsid w:val="008236C5"/>
    <w:rsid w:val="00823F88"/>
    <w:rsid w:val="00823F98"/>
    <w:rsid w:val="00824171"/>
    <w:rsid w:val="008241F8"/>
    <w:rsid w:val="0082438E"/>
    <w:rsid w:val="00824998"/>
    <w:rsid w:val="00824AB0"/>
    <w:rsid w:val="00824BC2"/>
    <w:rsid w:val="00824E40"/>
    <w:rsid w:val="00824EDE"/>
    <w:rsid w:val="0082545D"/>
    <w:rsid w:val="00825489"/>
    <w:rsid w:val="00825C51"/>
    <w:rsid w:val="00825D71"/>
    <w:rsid w:val="00825DF1"/>
    <w:rsid w:val="0082647E"/>
    <w:rsid w:val="0082677C"/>
    <w:rsid w:val="00826AAA"/>
    <w:rsid w:val="00826AED"/>
    <w:rsid w:val="00826DBF"/>
    <w:rsid w:val="00826FF7"/>
    <w:rsid w:val="008273E7"/>
    <w:rsid w:val="00827410"/>
    <w:rsid w:val="00827625"/>
    <w:rsid w:val="008276EA"/>
    <w:rsid w:val="00827871"/>
    <w:rsid w:val="00827CEB"/>
    <w:rsid w:val="00827DC6"/>
    <w:rsid w:val="00830017"/>
    <w:rsid w:val="008300F0"/>
    <w:rsid w:val="00830404"/>
    <w:rsid w:val="008307A6"/>
    <w:rsid w:val="008309A7"/>
    <w:rsid w:val="00830B7E"/>
    <w:rsid w:val="0083118D"/>
    <w:rsid w:val="008313B0"/>
    <w:rsid w:val="00831538"/>
    <w:rsid w:val="00831A6B"/>
    <w:rsid w:val="00831F08"/>
    <w:rsid w:val="00831F50"/>
    <w:rsid w:val="0083212F"/>
    <w:rsid w:val="008321FA"/>
    <w:rsid w:val="008329DB"/>
    <w:rsid w:val="00832CDD"/>
    <w:rsid w:val="008332B4"/>
    <w:rsid w:val="008334B7"/>
    <w:rsid w:val="008336FF"/>
    <w:rsid w:val="00833DD1"/>
    <w:rsid w:val="00834526"/>
    <w:rsid w:val="00834719"/>
    <w:rsid w:val="008349FF"/>
    <w:rsid w:val="00834BEE"/>
    <w:rsid w:val="00834C10"/>
    <w:rsid w:val="008352BE"/>
    <w:rsid w:val="0083594F"/>
    <w:rsid w:val="00835A16"/>
    <w:rsid w:val="00835DBA"/>
    <w:rsid w:val="0083644E"/>
    <w:rsid w:val="00836702"/>
    <w:rsid w:val="00836A4F"/>
    <w:rsid w:val="00836DC6"/>
    <w:rsid w:val="00836DDA"/>
    <w:rsid w:val="00836EF0"/>
    <w:rsid w:val="008370A9"/>
    <w:rsid w:val="0083775B"/>
    <w:rsid w:val="00840D81"/>
    <w:rsid w:val="00840DFB"/>
    <w:rsid w:val="00840EEC"/>
    <w:rsid w:val="008411FB"/>
    <w:rsid w:val="00841202"/>
    <w:rsid w:val="00841303"/>
    <w:rsid w:val="00841728"/>
    <w:rsid w:val="00841F95"/>
    <w:rsid w:val="00842172"/>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552"/>
    <w:rsid w:val="0084589F"/>
    <w:rsid w:val="008459C7"/>
    <w:rsid w:val="0084645D"/>
    <w:rsid w:val="0084654E"/>
    <w:rsid w:val="00846560"/>
    <w:rsid w:val="00846CDC"/>
    <w:rsid w:val="00846F12"/>
    <w:rsid w:val="00846F26"/>
    <w:rsid w:val="00847067"/>
    <w:rsid w:val="008472C8"/>
    <w:rsid w:val="008475CE"/>
    <w:rsid w:val="0084778F"/>
    <w:rsid w:val="00847833"/>
    <w:rsid w:val="00847839"/>
    <w:rsid w:val="00847A28"/>
    <w:rsid w:val="00850090"/>
    <w:rsid w:val="008500A9"/>
    <w:rsid w:val="008500C0"/>
    <w:rsid w:val="00850541"/>
    <w:rsid w:val="00850544"/>
    <w:rsid w:val="0085094E"/>
    <w:rsid w:val="00850A6C"/>
    <w:rsid w:val="00850DE6"/>
    <w:rsid w:val="00851886"/>
    <w:rsid w:val="0085205A"/>
    <w:rsid w:val="0085232C"/>
    <w:rsid w:val="00852345"/>
    <w:rsid w:val="00852C4A"/>
    <w:rsid w:val="00852C75"/>
    <w:rsid w:val="00852C8B"/>
    <w:rsid w:val="00853053"/>
    <w:rsid w:val="00853212"/>
    <w:rsid w:val="008535D6"/>
    <w:rsid w:val="0085362D"/>
    <w:rsid w:val="008536DA"/>
    <w:rsid w:val="008538DB"/>
    <w:rsid w:val="00853987"/>
    <w:rsid w:val="00853B92"/>
    <w:rsid w:val="00853BE0"/>
    <w:rsid w:val="00854775"/>
    <w:rsid w:val="00854A92"/>
    <w:rsid w:val="00854AFC"/>
    <w:rsid w:val="00854E25"/>
    <w:rsid w:val="008550B0"/>
    <w:rsid w:val="00855D27"/>
    <w:rsid w:val="00856840"/>
    <w:rsid w:val="008569F7"/>
    <w:rsid w:val="00856B69"/>
    <w:rsid w:val="00857109"/>
    <w:rsid w:val="0085728A"/>
    <w:rsid w:val="008577AF"/>
    <w:rsid w:val="008579A6"/>
    <w:rsid w:val="0086000C"/>
    <w:rsid w:val="008601F2"/>
    <w:rsid w:val="008602BB"/>
    <w:rsid w:val="0086052C"/>
    <w:rsid w:val="00860EA0"/>
    <w:rsid w:val="00860FAB"/>
    <w:rsid w:val="00861101"/>
    <w:rsid w:val="0086115D"/>
    <w:rsid w:val="00861179"/>
    <w:rsid w:val="00861311"/>
    <w:rsid w:val="00861AF5"/>
    <w:rsid w:val="0086233C"/>
    <w:rsid w:val="00862C99"/>
    <w:rsid w:val="008637EB"/>
    <w:rsid w:val="00863896"/>
    <w:rsid w:val="008638D3"/>
    <w:rsid w:val="00863AA4"/>
    <w:rsid w:val="00863B8B"/>
    <w:rsid w:val="00863D2E"/>
    <w:rsid w:val="008641E8"/>
    <w:rsid w:val="0086429F"/>
    <w:rsid w:val="00864302"/>
    <w:rsid w:val="00864309"/>
    <w:rsid w:val="0086451D"/>
    <w:rsid w:val="0086483B"/>
    <w:rsid w:val="00864D11"/>
    <w:rsid w:val="00864DAF"/>
    <w:rsid w:val="00864E4E"/>
    <w:rsid w:val="00864F7F"/>
    <w:rsid w:val="00865097"/>
    <w:rsid w:val="008652B7"/>
    <w:rsid w:val="00865535"/>
    <w:rsid w:val="00865EE9"/>
    <w:rsid w:val="00866189"/>
    <w:rsid w:val="0086636C"/>
    <w:rsid w:val="00866511"/>
    <w:rsid w:val="008666A0"/>
    <w:rsid w:val="00866B22"/>
    <w:rsid w:val="00866C7C"/>
    <w:rsid w:val="00866ED7"/>
    <w:rsid w:val="00867115"/>
    <w:rsid w:val="008671AA"/>
    <w:rsid w:val="008672A1"/>
    <w:rsid w:val="00867573"/>
    <w:rsid w:val="00867765"/>
    <w:rsid w:val="00867831"/>
    <w:rsid w:val="00867877"/>
    <w:rsid w:val="008678D0"/>
    <w:rsid w:val="008678F8"/>
    <w:rsid w:val="00867908"/>
    <w:rsid w:val="008679D3"/>
    <w:rsid w:val="00867BBC"/>
    <w:rsid w:val="00867C64"/>
    <w:rsid w:val="0087037A"/>
    <w:rsid w:val="008704DF"/>
    <w:rsid w:val="0087064C"/>
    <w:rsid w:val="00870765"/>
    <w:rsid w:val="008709DD"/>
    <w:rsid w:val="00870F09"/>
    <w:rsid w:val="00870F1D"/>
    <w:rsid w:val="00870F82"/>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4F6E"/>
    <w:rsid w:val="00875138"/>
    <w:rsid w:val="008759AC"/>
    <w:rsid w:val="00875A2E"/>
    <w:rsid w:val="00875CD3"/>
    <w:rsid w:val="00876BC7"/>
    <w:rsid w:val="00876EAC"/>
    <w:rsid w:val="00877975"/>
    <w:rsid w:val="00880672"/>
    <w:rsid w:val="00880758"/>
    <w:rsid w:val="008807BF"/>
    <w:rsid w:val="008811B0"/>
    <w:rsid w:val="008814CC"/>
    <w:rsid w:val="00881C82"/>
    <w:rsid w:val="00881F0A"/>
    <w:rsid w:val="00882946"/>
    <w:rsid w:val="00882A32"/>
    <w:rsid w:val="008832DA"/>
    <w:rsid w:val="00883406"/>
    <w:rsid w:val="00883F73"/>
    <w:rsid w:val="0088426E"/>
    <w:rsid w:val="00884348"/>
    <w:rsid w:val="00884A0E"/>
    <w:rsid w:val="00884D2F"/>
    <w:rsid w:val="00884DA4"/>
    <w:rsid w:val="00885139"/>
    <w:rsid w:val="00885159"/>
    <w:rsid w:val="00885267"/>
    <w:rsid w:val="008852B3"/>
    <w:rsid w:val="008854C4"/>
    <w:rsid w:val="008858A3"/>
    <w:rsid w:val="00885968"/>
    <w:rsid w:val="00885BBF"/>
    <w:rsid w:val="008861D3"/>
    <w:rsid w:val="008862C6"/>
    <w:rsid w:val="00886B6E"/>
    <w:rsid w:val="00886BDE"/>
    <w:rsid w:val="00886E96"/>
    <w:rsid w:val="00887CC1"/>
    <w:rsid w:val="00887D0A"/>
    <w:rsid w:val="0089049E"/>
    <w:rsid w:val="00890838"/>
    <w:rsid w:val="0089091A"/>
    <w:rsid w:val="00891463"/>
    <w:rsid w:val="00891BA3"/>
    <w:rsid w:val="00891CB9"/>
    <w:rsid w:val="00891CBC"/>
    <w:rsid w:val="00891FB0"/>
    <w:rsid w:val="00891FCE"/>
    <w:rsid w:val="0089215E"/>
    <w:rsid w:val="008924C4"/>
    <w:rsid w:val="0089267F"/>
    <w:rsid w:val="0089285A"/>
    <w:rsid w:val="00892864"/>
    <w:rsid w:val="00892A95"/>
    <w:rsid w:val="00892F57"/>
    <w:rsid w:val="00893106"/>
    <w:rsid w:val="0089333C"/>
    <w:rsid w:val="008933FC"/>
    <w:rsid w:val="008934CA"/>
    <w:rsid w:val="00893540"/>
    <w:rsid w:val="00893E62"/>
    <w:rsid w:val="008948B8"/>
    <w:rsid w:val="00894AD0"/>
    <w:rsid w:val="00894C57"/>
    <w:rsid w:val="00895015"/>
    <w:rsid w:val="0089550A"/>
    <w:rsid w:val="00895DD3"/>
    <w:rsid w:val="00896414"/>
    <w:rsid w:val="0089726D"/>
    <w:rsid w:val="0089770E"/>
    <w:rsid w:val="008978A8"/>
    <w:rsid w:val="00897A8F"/>
    <w:rsid w:val="00897E3F"/>
    <w:rsid w:val="00897E51"/>
    <w:rsid w:val="00897EE1"/>
    <w:rsid w:val="008A01EF"/>
    <w:rsid w:val="008A02A2"/>
    <w:rsid w:val="008A0394"/>
    <w:rsid w:val="008A0964"/>
    <w:rsid w:val="008A0AED"/>
    <w:rsid w:val="008A0C32"/>
    <w:rsid w:val="008A0D6A"/>
    <w:rsid w:val="008A0E4F"/>
    <w:rsid w:val="008A0EF7"/>
    <w:rsid w:val="008A1066"/>
    <w:rsid w:val="008A125A"/>
    <w:rsid w:val="008A125C"/>
    <w:rsid w:val="008A12C6"/>
    <w:rsid w:val="008A19D3"/>
    <w:rsid w:val="008A2572"/>
    <w:rsid w:val="008A27F0"/>
    <w:rsid w:val="008A2952"/>
    <w:rsid w:val="008A2C64"/>
    <w:rsid w:val="008A300B"/>
    <w:rsid w:val="008A3042"/>
    <w:rsid w:val="008A31E8"/>
    <w:rsid w:val="008A31F7"/>
    <w:rsid w:val="008A3450"/>
    <w:rsid w:val="008A3843"/>
    <w:rsid w:val="008A38F2"/>
    <w:rsid w:val="008A3B88"/>
    <w:rsid w:val="008A3CE9"/>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0FC8"/>
    <w:rsid w:val="008B12AF"/>
    <w:rsid w:val="008B140D"/>
    <w:rsid w:val="008B1836"/>
    <w:rsid w:val="008B1A1D"/>
    <w:rsid w:val="008B1B28"/>
    <w:rsid w:val="008B1F69"/>
    <w:rsid w:val="008B1FC0"/>
    <w:rsid w:val="008B1FE2"/>
    <w:rsid w:val="008B2035"/>
    <w:rsid w:val="008B2488"/>
    <w:rsid w:val="008B24E2"/>
    <w:rsid w:val="008B2CAF"/>
    <w:rsid w:val="008B2E0C"/>
    <w:rsid w:val="008B3132"/>
    <w:rsid w:val="008B3230"/>
    <w:rsid w:val="008B33BC"/>
    <w:rsid w:val="008B3752"/>
    <w:rsid w:val="008B3EB8"/>
    <w:rsid w:val="008B43D4"/>
    <w:rsid w:val="008B4600"/>
    <w:rsid w:val="008B4650"/>
    <w:rsid w:val="008B4D0A"/>
    <w:rsid w:val="008B4D8B"/>
    <w:rsid w:val="008B4DFE"/>
    <w:rsid w:val="008B4E54"/>
    <w:rsid w:val="008B4FF4"/>
    <w:rsid w:val="008B5904"/>
    <w:rsid w:val="008B5BFA"/>
    <w:rsid w:val="008B61AB"/>
    <w:rsid w:val="008B6359"/>
    <w:rsid w:val="008B64BF"/>
    <w:rsid w:val="008B65D8"/>
    <w:rsid w:val="008B6BA4"/>
    <w:rsid w:val="008B6F4B"/>
    <w:rsid w:val="008B7302"/>
    <w:rsid w:val="008B7EEF"/>
    <w:rsid w:val="008C01E9"/>
    <w:rsid w:val="008C06D4"/>
    <w:rsid w:val="008C07EB"/>
    <w:rsid w:val="008C0821"/>
    <w:rsid w:val="008C0A56"/>
    <w:rsid w:val="008C0DDC"/>
    <w:rsid w:val="008C0E2F"/>
    <w:rsid w:val="008C120C"/>
    <w:rsid w:val="008C138C"/>
    <w:rsid w:val="008C17E1"/>
    <w:rsid w:val="008C18B2"/>
    <w:rsid w:val="008C20C8"/>
    <w:rsid w:val="008C2708"/>
    <w:rsid w:val="008C27BC"/>
    <w:rsid w:val="008C28B6"/>
    <w:rsid w:val="008C2B05"/>
    <w:rsid w:val="008C2B8E"/>
    <w:rsid w:val="008C2D22"/>
    <w:rsid w:val="008C2D6D"/>
    <w:rsid w:val="008C2E6A"/>
    <w:rsid w:val="008C3376"/>
    <w:rsid w:val="008C39C5"/>
    <w:rsid w:val="008C39DD"/>
    <w:rsid w:val="008C3AAB"/>
    <w:rsid w:val="008C3C77"/>
    <w:rsid w:val="008C4536"/>
    <w:rsid w:val="008C4692"/>
    <w:rsid w:val="008C4FA6"/>
    <w:rsid w:val="008C4FB4"/>
    <w:rsid w:val="008C513F"/>
    <w:rsid w:val="008C51E3"/>
    <w:rsid w:val="008C5778"/>
    <w:rsid w:val="008C5947"/>
    <w:rsid w:val="008C5E9A"/>
    <w:rsid w:val="008C5FD9"/>
    <w:rsid w:val="008C6168"/>
    <w:rsid w:val="008C650B"/>
    <w:rsid w:val="008C66C7"/>
    <w:rsid w:val="008C6750"/>
    <w:rsid w:val="008C6A46"/>
    <w:rsid w:val="008C73E5"/>
    <w:rsid w:val="008C7459"/>
    <w:rsid w:val="008C77F9"/>
    <w:rsid w:val="008C7AD4"/>
    <w:rsid w:val="008C7B4F"/>
    <w:rsid w:val="008C7EC0"/>
    <w:rsid w:val="008C7EEE"/>
    <w:rsid w:val="008D0359"/>
    <w:rsid w:val="008D0497"/>
    <w:rsid w:val="008D04E4"/>
    <w:rsid w:val="008D0562"/>
    <w:rsid w:val="008D07B8"/>
    <w:rsid w:val="008D0A50"/>
    <w:rsid w:val="008D0E74"/>
    <w:rsid w:val="008D1098"/>
    <w:rsid w:val="008D165F"/>
    <w:rsid w:val="008D19A7"/>
    <w:rsid w:val="008D1A4E"/>
    <w:rsid w:val="008D1C99"/>
    <w:rsid w:val="008D1E59"/>
    <w:rsid w:val="008D2349"/>
    <w:rsid w:val="008D26CC"/>
    <w:rsid w:val="008D2D22"/>
    <w:rsid w:val="008D30FD"/>
    <w:rsid w:val="008D3196"/>
    <w:rsid w:val="008D31F6"/>
    <w:rsid w:val="008D3324"/>
    <w:rsid w:val="008D3406"/>
    <w:rsid w:val="008D3726"/>
    <w:rsid w:val="008D3D69"/>
    <w:rsid w:val="008D3F0D"/>
    <w:rsid w:val="008D4368"/>
    <w:rsid w:val="008D4A26"/>
    <w:rsid w:val="008D53EE"/>
    <w:rsid w:val="008D5511"/>
    <w:rsid w:val="008D5930"/>
    <w:rsid w:val="008D6084"/>
    <w:rsid w:val="008D6611"/>
    <w:rsid w:val="008D6740"/>
    <w:rsid w:val="008D68A1"/>
    <w:rsid w:val="008D6D9B"/>
    <w:rsid w:val="008D6E00"/>
    <w:rsid w:val="008D72E6"/>
    <w:rsid w:val="008D72F7"/>
    <w:rsid w:val="008D7C5A"/>
    <w:rsid w:val="008D7E6D"/>
    <w:rsid w:val="008D7F16"/>
    <w:rsid w:val="008E001D"/>
    <w:rsid w:val="008E00D0"/>
    <w:rsid w:val="008E023F"/>
    <w:rsid w:val="008E051A"/>
    <w:rsid w:val="008E155C"/>
    <w:rsid w:val="008E1A1F"/>
    <w:rsid w:val="008E1A29"/>
    <w:rsid w:val="008E1A64"/>
    <w:rsid w:val="008E1E73"/>
    <w:rsid w:val="008E1ED6"/>
    <w:rsid w:val="008E1FE4"/>
    <w:rsid w:val="008E2797"/>
    <w:rsid w:val="008E2892"/>
    <w:rsid w:val="008E2910"/>
    <w:rsid w:val="008E2C06"/>
    <w:rsid w:val="008E2C0F"/>
    <w:rsid w:val="008E2CCE"/>
    <w:rsid w:val="008E3389"/>
    <w:rsid w:val="008E3558"/>
    <w:rsid w:val="008E35BF"/>
    <w:rsid w:val="008E3730"/>
    <w:rsid w:val="008E3756"/>
    <w:rsid w:val="008E4406"/>
    <w:rsid w:val="008E46FA"/>
    <w:rsid w:val="008E55E1"/>
    <w:rsid w:val="008E6654"/>
    <w:rsid w:val="008E66DF"/>
    <w:rsid w:val="008E6880"/>
    <w:rsid w:val="008E6A3D"/>
    <w:rsid w:val="008E6B33"/>
    <w:rsid w:val="008E6D8A"/>
    <w:rsid w:val="008E72C1"/>
    <w:rsid w:val="008E77A1"/>
    <w:rsid w:val="008E78E9"/>
    <w:rsid w:val="008E7C9D"/>
    <w:rsid w:val="008F0554"/>
    <w:rsid w:val="008F06A2"/>
    <w:rsid w:val="008F0B2B"/>
    <w:rsid w:val="008F0B33"/>
    <w:rsid w:val="008F0CD7"/>
    <w:rsid w:val="008F0D5D"/>
    <w:rsid w:val="008F10CE"/>
    <w:rsid w:val="008F15EA"/>
    <w:rsid w:val="008F16D5"/>
    <w:rsid w:val="008F1AB3"/>
    <w:rsid w:val="008F27C7"/>
    <w:rsid w:val="008F286B"/>
    <w:rsid w:val="008F3597"/>
    <w:rsid w:val="008F3815"/>
    <w:rsid w:val="008F3AD8"/>
    <w:rsid w:val="008F3DCC"/>
    <w:rsid w:val="008F4787"/>
    <w:rsid w:val="008F4ADA"/>
    <w:rsid w:val="008F4C2B"/>
    <w:rsid w:val="008F4C6F"/>
    <w:rsid w:val="008F4D3D"/>
    <w:rsid w:val="008F4E79"/>
    <w:rsid w:val="008F4E88"/>
    <w:rsid w:val="008F50A6"/>
    <w:rsid w:val="008F51FC"/>
    <w:rsid w:val="008F5280"/>
    <w:rsid w:val="008F554C"/>
    <w:rsid w:val="008F5A1D"/>
    <w:rsid w:val="008F5C66"/>
    <w:rsid w:val="008F5CA9"/>
    <w:rsid w:val="008F64A9"/>
    <w:rsid w:val="008F677C"/>
    <w:rsid w:val="008F68C6"/>
    <w:rsid w:val="008F6979"/>
    <w:rsid w:val="008F69D3"/>
    <w:rsid w:val="008F6E57"/>
    <w:rsid w:val="008F71DC"/>
    <w:rsid w:val="008F7250"/>
    <w:rsid w:val="008F7297"/>
    <w:rsid w:val="008F759F"/>
    <w:rsid w:val="008F7FF9"/>
    <w:rsid w:val="009001F7"/>
    <w:rsid w:val="0090044F"/>
    <w:rsid w:val="00900D1F"/>
    <w:rsid w:val="00900D77"/>
    <w:rsid w:val="00900EA9"/>
    <w:rsid w:val="00901348"/>
    <w:rsid w:val="00901388"/>
    <w:rsid w:val="009013DE"/>
    <w:rsid w:val="0090177D"/>
    <w:rsid w:val="00901A42"/>
    <w:rsid w:val="00901CD1"/>
    <w:rsid w:val="00901D90"/>
    <w:rsid w:val="00901E70"/>
    <w:rsid w:val="009026C9"/>
    <w:rsid w:val="00902DB3"/>
    <w:rsid w:val="00902F41"/>
    <w:rsid w:val="009031E8"/>
    <w:rsid w:val="00903B1A"/>
    <w:rsid w:val="009040AA"/>
    <w:rsid w:val="00904493"/>
    <w:rsid w:val="00904BB7"/>
    <w:rsid w:val="00904F14"/>
    <w:rsid w:val="00905031"/>
    <w:rsid w:val="009052C0"/>
    <w:rsid w:val="0090567B"/>
    <w:rsid w:val="009056EC"/>
    <w:rsid w:val="00905730"/>
    <w:rsid w:val="00905BEE"/>
    <w:rsid w:val="009068D4"/>
    <w:rsid w:val="0090692F"/>
    <w:rsid w:val="00906A55"/>
    <w:rsid w:val="00906C3D"/>
    <w:rsid w:val="00907749"/>
    <w:rsid w:val="00907A52"/>
    <w:rsid w:val="009100CB"/>
    <w:rsid w:val="00910716"/>
    <w:rsid w:val="00910751"/>
    <w:rsid w:val="00910990"/>
    <w:rsid w:val="009111D9"/>
    <w:rsid w:val="009116AD"/>
    <w:rsid w:val="009116DB"/>
    <w:rsid w:val="009117B7"/>
    <w:rsid w:val="0091198C"/>
    <w:rsid w:val="00911A16"/>
    <w:rsid w:val="00911B2D"/>
    <w:rsid w:val="00911D99"/>
    <w:rsid w:val="00911DC1"/>
    <w:rsid w:val="00912881"/>
    <w:rsid w:val="00912AD2"/>
    <w:rsid w:val="00912B89"/>
    <w:rsid w:val="00912D89"/>
    <w:rsid w:val="009131EE"/>
    <w:rsid w:val="009133EF"/>
    <w:rsid w:val="0091394D"/>
    <w:rsid w:val="00913977"/>
    <w:rsid w:val="00913AD8"/>
    <w:rsid w:val="00914C73"/>
    <w:rsid w:val="00914D3F"/>
    <w:rsid w:val="009152CB"/>
    <w:rsid w:val="00915525"/>
    <w:rsid w:val="0091580F"/>
    <w:rsid w:val="009158DF"/>
    <w:rsid w:val="00915C38"/>
    <w:rsid w:val="00916382"/>
    <w:rsid w:val="00916905"/>
    <w:rsid w:val="009169F5"/>
    <w:rsid w:val="00916BCF"/>
    <w:rsid w:val="0091707E"/>
    <w:rsid w:val="009170D3"/>
    <w:rsid w:val="00917241"/>
    <w:rsid w:val="0091727B"/>
    <w:rsid w:val="00917363"/>
    <w:rsid w:val="0091737A"/>
    <w:rsid w:val="0091745D"/>
    <w:rsid w:val="0091747B"/>
    <w:rsid w:val="00917B5E"/>
    <w:rsid w:val="00920C61"/>
    <w:rsid w:val="00920F57"/>
    <w:rsid w:val="00921411"/>
    <w:rsid w:val="00921449"/>
    <w:rsid w:val="009214C9"/>
    <w:rsid w:val="009216F5"/>
    <w:rsid w:val="00921868"/>
    <w:rsid w:val="00921B1C"/>
    <w:rsid w:val="00921E43"/>
    <w:rsid w:val="00921F13"/>
    <w:rsid w:val="00922379"/>
    <w:rsid w:val="009223CB"/>
    <w:rsid w:val="00922550"/>
    <w:rsid w:val="00922660"/>
    <w:rsid w:val="00922B08"/>
    <w:rsid w:val="00922C1B"/>
    <w:rsid w:val="00923921"/>
    <w:rsid w:val="00923981"/>
    <w:rsid w:val="009241E5"/>
    <w:rsid w:val="0092420F"/>
    <w:rsid w:val="0092444B"/>
    <w:rsid w:val="009245F9"/>
    <w:rsid w:val="009247D8"/>
    <w:rsid w:val="00924AAD"/>
    <w:rsid w:val="00924BB6"/>
    <w:rsid w:val="00924D79"/>
    <w:rsid w:val="00924DFE"/>
    <w:rsid w:val="009255EB"/>
    <w:rsid w:val="00925649"/>
    <w:rsid w:val="00925652"/>
    <w:rsid w:val="00925EA0"/>
    <w:rsid w:val="009260F5"/>
    <w:rsid w:val="00926150"/>
    <w:rsid w:val="00926221"/>
    <w:rsid w:val="00926A89"/>
    <w:rsid w:val="00926B1B"/>
    <w:rsid w:val="00926D60"/>
    <w:rsid w:val="009270D6"/>
    <w:rsid w:val="00927A7F"/>
    <w:rsid w:val="00927C36"/>
    <w:rsid w:val="00930297"/>
    <w:rsid w:val="00930413"/>
    <w:rsid w:val="009304ED"/>
    <w:rsid w:val="0093064D"/>
    <w:rsid w:val="00930B3B"/>
    <w:rsid w:val="00930CD3"/>
    <w:rsid w:val="0093183F"/>
    <w:rsid w:val="00931850"/>
    <w:rsid w:val="0093220A"/>
    <w:rsid w:val="00932326"/>
    <w:rsid w:val="0093234A"/>
    <w:rsid w:val="009327C1"/>
    <w:rsid w:val="009329EE"/>
    <w:rsid w:val="00932B0C"/>
    <w:rsid w:val="00932BDF"/>
    <w:rsid w:val="00932DED"/>
    <w:rsid w:val="009331EA"/>
    <w:rsid w:val="009336CF"/>
    <w:rsid w:val="00933732"/>
    <w:rsid w:val="009337C6"/>
    <w:rsid w:val="00933BEE"/>
    <w:rsid w:val="00933E3B"/>
    <w:rsid w:val="00934640"/>
    <w:rsid w:val="009346B8"/>
    <w:rsid w:val="009347B4"/>
    <w:rsid w:val="0093483E"/>
    <w:rsid w:val="00934911"/>
    <w:rsid w:val="00934E7D"/>
    <w:rsid w:val="00934EB8"/>
    <w:rsid w:val="00935499"/>
    <w:rsid w:val="00935830"/>
    <w:rsid w:val="00935A91"/>
    <w:rsid w:val="009363B5"/>
    <w:rsid w:val="00936592"/>
    <w:rsid w:val="009368A6"/>
    <w:rsid w:val="00936A6C"/>
    <w:rsid w:val="00936BF1"/>
    <w:rsid w:val="00936E16"/>
    <w:rsid w:val="00937174"/>
    <w:rsid w:val="009372FC"/>
    <w:rsid w:val="0093741E"/>
    <w:rsid w:val="009374AC"/>
    <w:rsid w:val="009376D1"/>
    <w:rsid w:val="00937749"/>
    <w:rsid w:val="009401D3"/>
    <w:rsid w:val="009404AB"/>
    <w:rsid w:val="00940702"/>
    <w:rsid w:val="009407C5"/>
    <w:rsid w:val="00940A91"/>
    <w:rsid w:val="00940AF7"/>
    <w:rsid w:val="009410D6"/>
    <w:rsid w:val="0094155E"/>
    <w:rsid w:val="00941868"/>
    <w:rsid w:val="00941B9F"/>
    <w:rsid w:val="00942003"/>
    <w:rsid w:val="0094228A"/>
    <w:rsid w:val="0094266F"/>
    <w:rsid w:val="0094287B"/>
    <w:rsid w:val="00942F07"/>
    <w:rsid w:val="00943105"/>
    <w:rsid w:val="00943F0B"/>
    <w:rsid w:val="00944072"/>
    <w:rsid w:val="009442BD"/>
    <w:rsid w:val="009445E0"/>
    <w:rsid w:val="00944E34"/>
    <w:rsid w:val="00944F33"/>
    <w:rsid w:val="00944FA0"/>
    <w:rsid w:val="009450F5"/>
    <w:rsid w:val="0094513E"/>
    <w:rsid w:val="0094554E"/>
    <w:rsid w:val="00945ACC"/>
    <w:rsid w:val="00945E56"/>
    <w:rsid w:val="0094611D"/>
    <w:rsid w:val="00946275"/>
    <w:rsid w:val="0094690E"/>
    <w:rsid w:val="0094707D"/>
    <w:rsid w:val="009472D7"/>
    <w:rsid w:val="00947B3D"/>
    <w:rsid w:val="0095055C"/>
    <w:rsid w:val="009506F2"/>
    <w:rsid w:val="00950766"/>
    <w:rsid w:val="00950923"/>
    <w:rsid w:val="009510E7"/>
    <w:rsid w:val="0095142B"/>
    <w:rsid w:val="00951434"/>
    <w:rsid w:val="00951494"/>
    <w:rsid w:val="0095166A"/>
    <w:rsid w:val="00951782"/>
    <w:rsid w:val="009517F4"/>
    <w:rsid w:val="00951CE6"/>
    <w:rsid w:val="00951D98"/>
    <w:rsid w:val="009522DF"/>
    <w:rsid w:val="009523EA"/>
    <w:rsid w:val="00952638"/>
    <w:rsid w:val="0095266F"/>
    <w:rsid w:val="00953625"/>
    <w:rsid w:val="009536CB"/>
    <w:rsid w:val="00953D7D"/>
    <w:rsid w:val="00953E72"/>
    <w:rsid w:val="00953F59"/>
    <w:rsid w:val="00954751"/>
    <w:rsid w:val="00954AD6"/>
    <w:rsid w:val="00954CD6"/>
    <w:rsid w:val="00954D1C"/>
    <w:rsid w:val="00954E80"/>
    <w:rsid w:val="00954ED4"/>
    <w:rsid w:val="0095515D"/>
    <w:rsid w:val="009557CE"/>
    <w:rsid w:val="0095591B"/>
    <w:rsid w:val="00955946"/>
    <w:rsid w:val="00955B2B"/>
    <w:rsid w:val="00955DFD"/>
    <w:rsid w:val="00956140"/>
    <w:rsid w:val="0095655D"/>
    <w:rsid w:val="00956679"/>
    <w:rsid w:val="009566E9"/>
    <w:rsid w:val="00956AA7"/>
    <w:rsid w:val="00956D8F"/>
    <w:rsid w:val="009570F3"/>
    <w:rsid w:val="00957483"/>
    <w:rsid w:val="0095767B"/>
    <w:rsid w:val="00957C63"/>
    <w:rsid w:val="00957C98"/>
    <w:rsid w:val="00957D10"/>
    <w:rsid w:val="00957E7F"/>
    <w:rsid w:val="0096015E"/>
    <w:rsid w:val="009602AB"/>
    <w:rsid w:val="00960449"/>
    <w:rsid w:val="009604C8"/>
    <w:rsid w:val="009607FD"/>
    <w:rsid w:val="00960900"/>
    <w:rsid w:val="00960947"/>
    <w:rsid w:val="00960E04"/>
    <w:rsid w:val="00960E7D"/>
    <w:rsid w:val="00960E97"/>
    <w:rsid w:val="00961169"/>
    <w:rsid w:val="00961250"/>
    <w:rsid w:val="0096139E"/>
    <w:rsid w:val="009616C2"/>
    <w:rsid w:val="00961754"/>
    <w:rsid w:val="00961A1A"/>
    <w:rsid w:val="00961A4C"/>
    <w:rsid w:val="00961F8C"/>
    <w:rsid w:val="009620B0"/>
    <w:rsid w:val="009621A5"/>
    <w:rsid w:val="009623CA"/>
    <w:rsid w:val="0096287B"/>
    <w:rsid w:val="009628F7"/>
    <w:rsid w:val="00962A6E"/>
    <w:rsid w:val="009637FD"/>
    <w:rsid w:val="00963DD1"/>
    <w:rsid w:val="0096411E"/>
    <w:rsid w:val="00964122"/>
    <w:rsid w:val="0096416C"/>
    <w:rsid w:val="00965288"/>
    <w:rsid w:val="0096535C"/>
    <w:rsid w:val="00965706"/>
    <w:rsid w:val="00965717"/>
    <w:rsid w:val="00965786"/>
    <w:rsid w:val="009658AB"/>
    <w:rsid w:val="00965BD5"/>
    <w:rsid w:val="00965C39"/>
    <w:rsid w:val="00965CE0"/>
    <w:rsid w:val="00965E31"/>
    <w:rsid w:val="009662C1"/>
    <w:rsid w:val="00966604"/>
    <w:rsid w:val="00966A50"/>
    <w:rsid w:val="00966CA6"/>
    <w:rsid w:val="00966ED7"/>
    <w:rsid w:val="00967ADB"/>
    <w:rsid w:val="00967CBE"/>
    <w:rsid w:val="0097010A"/>
    <w:rsid w:val="009706D4"/>
    <w:rsid w:val="0097070B"/>
    <w:rsid w:val="00970B6A"/>
    <w:rsid w:val="00970CC4"/>
    <w:rsid w:val="00970D7B"/>
    <w:rsid w:val="00972240"/>
    <w:rsid w:val="009727A4"/>
    <w:rsid w:val="00972956"/>
    <w:rsid w:val="00972B1E"/>
    <w:rsid w:val="00972B93"/>
    <w:rsid w:val="00972C5B"/>
    <w:rsid w:val="00972D49"/>
    <w:rsid w:val="00972F49"/>
    <w:rsid w:val="00973700"/>
    <w:rsid w:val="00973960"/>
    <w:rsid w:val="00973C50"/>
    <w:rsid w:val="0097405F"/>
    <w:rsid w:val="0097539B"/>
    <w:rsid w:val="0097559E"/>
    <w:rsid w:val="009759A0"/>
    <w:rsid w:val="00975C91"/>
    <w:rsid w:val="00975D72"/>
    <w:rsid w:val="00976404"/>
    <w:rsid w:val="00976B89"/>
    <w:rsid w:val="00976E29"/>
    <w:rsid w:val="00977318"/>
    <w:rsid w:val="009774CC"/>
    <w:rsid w:val="0097757C"/>
    <w:rsid w:val="0098053B"/>
    <w:rsid w:val="00980703"/>
    <w:rsid w:val="009807C6"/>
    <w:rsid w:val="00980ACA"/>
    <w:rsid w:val="00980F14"/>
    <w:rsid w:val="00980F9B"/>
    <w:rsid w:val="0098125C"/>
    <w:rsid w:val="0098146B"/>
    <w:rsid w:val="00981877"/>
    <w:rsid w:val="009828BD"/>
    <w:rsid w:val="009829FD"/>
    <w:rsid w:val="00982A6F"/>
    <w:rsid w:val="00982B01"/>
    <w:rsid w:val="00982F90"/>
    <w:rsid w:val="00983418"/>
    <w:rsid w:val="00983984"/>
    <w:rsid w:val="00983BA8"/>
    <w:rsid w:val="00983C3B"/>
    <w:rsid w:val="00984580"/>
    <w:rsid w:val="00984DC5"/>
    <w:rsid w:val="00984DFF"/>
    <w:rsid w:val="0098555E"/>
    <w:rsid w:val="009856E1"/>
    <w:rsid w:val="009857FB"/>
    <w:rsid w:val="00986423"/>
    <w:rsid w:val="00986594"/>
    <w:rsid w:val="009866B2"/>
    <w:rsid w:val="00986D0E"/>
    <w:rsid w:val="00986E15"/>
    <w:rsid w:val="009871C5"/>
    <w:rsid w:val="00987366"/>
    <w:rsid w:val="009873B3"/>
    <w:rsid w:val="0098742C"/>
    <w:rsid w:val="0098765F"/>
    <w:rsid w:val="00987688"/>
    <w:rsid w:val="00987A47"/>
    <w:rsid w:val="00987B69"/>
    <w:rsid w:val="00987DFA"/>
    <w:rsid w:val="009900E6"/>
    <w:rsid w:val="009902B7"/>
    <w:rsid w:val="00990B6D"/>
    <w:rsid w:val="00990DDE"/>
    <w:rsid w:val="00991123"/>
    <w:rsid w:val="0099117B"/>
    <w:rsid w:val="00991550"/>
    <w:rsid w:val="0099181B"/>
    <w:rsid w:val="00992953"/>
    <w:rsid w:val="00992D9E"/>
    <w:rsid w:val="00993756"/>
    <w:rsid w:val="00993AB7"/>
    <w:rsid w:val="00993ACA"/>
    <w:rsid w:val="00993DAE"/>
    <w:rsid w:val="009941B8"/>
    <w:rsid w:val="009942BA"/>
    <w:rsid w:val="00994519"/>
    <w:rsid w:val="0099462D"/>
    <w:rsid w:val="0099467F"/>
    <w:rsid w:val="00994923"/>
    <w:rsid w:val="00994EAF"/>
    <w:rsid w:val="00995139"/>
    <w:rsid w:val="009953FE"/>
    <w:rsid w:val="009954FE"/>
    <w:rsid w:val="00995631"/>
    <w:rsid w:val="00995689"/>
    <w:rsid w:val="00995836"/>
    <w:rsid w:val="009959E3"/>
    <w:rsid w:val="0099603B"/>
    <w:rsid w:val="0099633F"/>
    <w:rsid w:val="00996446"/>
    <w:rsid w:val="009964F1"/>
    <w:rsid w:val="00997040"/>
    <w:rsid w:val="009971BD"/>
    <w:rsid w:val="0099721E"/>
    <w:rsid w:val="00997271"/>
    <w:rsid w:val="00997320"/>
    <w:rsid w:val="00997461"/>
    <w:rsid w:val="009976F7"/>
    <w:rsid w:val="00997971"/>
    <w:rsid w:val="00997A4A"/>
    <w:rsid w:val="00997A7F"/>
    <w:rsid w:val="009A03C5"/>
    <w:rsid w:val="009A0B18"/>
    <w:rsid w:val="009A0B30"/>
    <w:rsid w:val="009A0B77"/>
    <w:rsid w:val="009A0FBA"/>
    <w:rsid w:val="009A1781"/>
    <w:rsid w:val="009A1DFB"/>
    <w:rsid w:val="009A1E37"/>
    <w:rsid w:val="009A2131"/>
    <w:rsid w:val="009A2189"/>
    <w:rsid w:val="009A228A"/>
    <w:rsid w:val="009A237C"/>
    <w:rsid w:val="009A253C"/>
    <w:rsid w:val="009A2623"/>
    <w:rsid w:val="009A2627"/>
    <w:rsid w:val="009A28F9"/>
    <w:rsid w:val="009A2CBF"/>
    <w:rsid w:val="009A2E7A"/>
    <w:rsid w:val="009A2F7F"/>
    <w:rsid w:val="009A305A"/>
    <w:rsid w:val="009A347B"/>
    <w:rsid w:val="009A39B3"/>
    <w:rsid w:val="009A3A46"/>
    <w:rsid w:val="009A41F6"/>
    <w:rsid w:val="009A5178"/>
    <w:rsid w:val="009A51F5"/>
    <w:rsid w:val="009A5451"/>
    <w:rsid w:val="009A5D79"/>
    <w:rsid w:val="009A608A"/>
    <w:rsid w:val="009A62E0"/>
    <w:rsid w:val="009A6354"/>
    <w:rsid w:val="009A64BF"/>
    <w:rsid w:val="009A6898"/>
    <w:rsid w:val="009A69D0"/>
    <w:rsid w:val="009A6B4C"/>
    <w:rsid w:val="009A6BD5"/>
    <w:rsid w:val="009A6DE2"/>
    <w:rsid w:val="009A6E4C"/>
    <w:rsid w:val="009A7066"/>
    <w:rsid w:val="009A74C3"/>
    <w:rsid w:val="009A7D1C"/>
    <w:rsid w:val="009B0580"/>
    <w:rsid w:val="009B0701"/>
    <w:rsid w:val="009B0714"/>
    <w:rsid w:val="009B0ED2"/>
    <w:rsid w:val="009B0F6A"/>
    <w:rsid w:val="009B123C"/>
    <w:rsid w:val="009B129D"/>
    <w:rsid w:val="009B1335"/>
    <w:rsid w:val="009B14D7"/>
    <w:rsid w:val="009B1665"/>
    <w:rsid w:val="009B18A0"/>
    <w:rsid w:val="009B1E76"/>
    <w:rsid w:val="009B241F"/>
    <w:rsid w:val="009B27B5"/>
    <w:rsid w:val="009B2DA8"/>
    <w:rsid w:val="009B2FC1"/>
    <w:rsid w:val="009B31D6"/>
    <w:rsid w:val="009B385E"/>
    <w:rsid w:val="009B390D"/>
    <w:rsid w:val="009B3AE9"/>
    <w:rsid w:val="009B3EC6"/>
    <w:rsid w:val="009B43B2"/>
    <w:rsid w:val="009B4456"/>
    <w:rsid w:val="009B4C61"/>
    <w:rsid w:val="009B4E07"/>
    <w:rsid w:val="009B4E2B"/>
    <w:rsid w:val="009B5C61"/>
    <w:rsid w:val="009B5CA5"/>
    <w:rsid w:val="009B5EB0"/>
    <w:rsid w:val="009B5F86"/>
    <w:rsid w:val="009B60D7"/>
    <w:rsid w:val="009B649A"/>
    <w:rsid w:val="009B68A3"/>
    <w:rsid w:val="009B69D6"/>
    <w:rsid w:val="009B6AAC"/>
    <w:rsid w:val="009B6F45"/>
    <w:rsid w:val="009B6F5B"/>
    <w:rsid w:val="009B702A"/>
    <w:rsid w:val="009B7DE7"/>
    <w:rsid w:val="009C01F0"/>
    <w:rsid w:val="009C0292"/>
    <w:rsid w:val="009C0303"/>
    <w:rsid w:val="009C03CF"/>
    <w:rsid w:val="009C0693"/>
    <w:rsid w:val="009C0E41"/>
    <w:rsid w:val="009C18BB"/>
    <w:rsid w:val="009C1904"/>
    <w:rsid w:val="009C1AD8"/>
    <w:rsid w:val="009C1D93"/>
    <w:rsid w:val="009C1DA9"/>
    <w:rsid w:val="009C1E7C"/>
    <w:rsid w:val="009C1FBF"/>
    <w:rsid w:val="009C1FD9"/>
    <w:rsid w:val="009C21E0"/>
    <w:rsid w:val="009C256D"/>
    <w:rsid w:val="009C25DC"/>
    <w:rsid w:val="009C307E"/>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138"/>
    <w:rsid w:val="009C64FA"/>
    <w:rsid w:val="009C66B9"/>
    <w:rsid w:val="009C6927"/>
    <w:rsid w:val="009C6C1D"/>
    <w:rsid w:val="009C6EDB"/>
    <w:rsid w:val="009C76E4"/>
    <w:rsid w:val="009C770A"/>
    <w:rsid w:val="009C79A8"/>
    <w:rsid w:val="009C7BA4"/>
    <w:rsid w:val="009C7C54"/>
    <w:rsid w:val="009C7CE6"/>
    <w:rsid w:val="009D046D"/>
    <w:rsid w:val="009D0AFD"/>
    <w:rsid w:val="009D0E38"/>
    <w:rsid w:val="009D0E99"/>
    <w:rsid w:val="009D0F7A"/>
    <w:rsid w:val="009D1640"/>
    <w:rsid w:val="009D17A6"/>
    <w:rsid w:val="009D1A2B"/>
    <w:rsid w:val="009D244A"/>
    <w:rsid w:val="009D267B"/>
    <w:rsid w:val="009D2720"/>
    <w:rsid w:val="009D27D6"/>
    <w:rsid w:val="009D2A17"/>
    <w:rsid w:val="009D3554"/>
    <w:rsid w:val="009D362D"/>
    <w:rsid w:val="009D3697"/>
    <w:rsid w:val="009D37EF"/>
    <w:rsid w:val="009D4157"/>
    <w:rsid w:val="009D434D"/>
    <w:rsid w:val="009D4394"/>
    <w:rsid w:val="009D45AE"/>
    <w:rsid w:val="009D460A"/>
    <w:rsid w:val="009D4EBA"/>
    <w:rsid w:val="009D4F01"/>
    <w:rsid w:val="009D50B3"/>
    <w:rsid w:val="009D53C5"/>
    <w:rsid w:val="009D5AA8"/>
    <w:rsid w:val="009D6493"/>
    <w:rsid w:val="009D67CA"/>
    <w:rsid w:val="009D691C"/>
    <w:rsid w:val="009D6B60"/>
    <w:rsid w:val="009D6F6C"/>
    <w:rsid w:val="009D74D5"/>
    <w:rsid w:val="009D756C"/>
    <w:rsid w:val="009D7668"/>
    <w:rsid w:val="009D7C0D"/>
    <w:rsid w:val="009D7D08"/>
    <w:rsid w:val="009E02EA"/>
    <w:rsid w:val="009E0728"/>
    <w:rsid w:val="009E0A4A"/>
    <w:rsid w:val="009E0B37"/>
    <w:rsid w:val="009E0BF0"/>
    <w:rsid w:val="009E0C93"/>
    <w:rsid w:val="009E0D6A"/>
    <w:rsid w:val="009E0F8F"/>
    <w:rsid w:val="009E1066"/>
    <w:rsid w:val="009E1132"/>
    <w:rsid w:val="009E13E5"/>
    <w:rsid w:val="009E1853"/>
    <w:rsid w:val="009E1CCF"/>
    <w:rsid w:val="009E1EAC"/>
    <w:rsid w:val="009E2BF5"/>
    <w:rsid w:val="009E2E04"/>
    <w:rsid w:val="009E2F3B"/>
    <w:rsid w:val="009E3169"/>
    <w:rsid w:val="009E333C"/>
    <w:rsid w:val="009E3419"/>
    <w:rsid w:val="009E3528"/>
    <w:rsid w:val="009E3545"/>
    <w:rsid w:val="009E35CE"/>
    <w:rsid w:val="009E3B07"/>
    <w:rsid w:val="009E3BBC"/>
    <w:rsid w:val="009E3C3B"/>
    <w:rsid w:val="009E4610"/>
    <w:rsid w:val="009E47B6"/>
    <w:rsid w:val="009E4848"/>
    <w:rsid w:val="009E4D3F"/>
    <w:rsid w:val="009E4EEA"/>
    <w:rsid w:val="009E4F96"/>
    <w:rsid w:val="009E520E"/>
    <w:rsid w:val="009E54A0"/>
    <w:rsid w:val="009E5513"/>
    <w:rsid w:val="009E5A1A"/>
    <w:rsid w:val="009E5D41"/>
    <w:rsid w:val="009E5DCD"/>
    <w:rsid w:val="009E6606"/>
    <w:rsid w:val="009E681A"/>
    <w:rsid w:val="009E6A1E"/>
    <w:rsid w:val="009E6F7C"/>
    <w:rsid w:val="009E7150"/>
    <w:rsid w:val="009E765C"/>
    <w:rsid w:val="009E76AC"/>
    <w:rsid w:val="009E770C"/>
    <w:rsid w:val="009E775C"/>
    <w:rsid w:val="009E77D2"/>
    <w:rsid w:val="009F08E5"/>
    <w:rsid w:val="009F0F39"/>
    <w:rsid w:val="009F12E1"/>
    <w:rsid w:val="009F1401"/>
    <w:rsid w:val="009F1416"/>
    <w:rsid w:val="009F1986"/>
    <w:rsid w:val="009F20AA"/>
    <w:rsid w:val="009F24FC"/>
    <w:rsid w:val="009F26D5"/>
    <w:rsid w:val="009F26F4"/>
    <w:rsid w:val="009F27E3"/>
    <w:rsid w:val="009F28C7"/>
    <w:rsid w:val="009F2912"/>
    <w:rsid w:val="009F30F1"/>
    <w:rsid w:val="009F3538"/>
    <w:rsid w:val="009F3846"/>
    <w:rsid w:val="009F3DEF"/>
    <w:rsid w:val="009F3E65"/>
    <w:rsid w:val="009F3EBC"/>
    <w:rsid w:val="009F40DE"/>
    <w:rsid w:val="009F4174"/>
    <w:rsid w:val="009F4633"/>
    <w:rsid w:val="009F4EA8"/>
    <w:rsid w:val="009F5361"/>
    <w:rsid w:val="009F55AF"/>
    <w:rsid w:val="009F5AD9"/>
    <w:rsid w:val="009F5C51"/>
    <w:rsid w:val="009F5CF0"/>
    <w:rsid w:val="009F5E97"/>
    <w:rsid w:val="009F61A9"/>
    <w:rsid w:val="009F67E9"/>
    <w:rsid w:val="009F68BB"/>
    <w:rsid w:val="009F6F55"/>
    <w:rsid w:val="009F71DE"/>
    <w:rsid w:val="009F7237"/>
    <w:rsid w:val="009F7316"/>
    <w:rsid w:val="009F7423"/>
    <w:rsid w:val="009F7B97"/>
    <w:rsid w:val="00A00531"/>
    <w:rsid w:val="00A00876"/>
    <w:rsid w:val="00A00ACC"/>
    <w:rsid w:val="00A014C6"/>
    <w:rsid w:val="00A02464"/>
    <w:rsid w:val="00A025B3"/>
    <w:rsid w:val="00A0276E"/>
    <w:rsid w:val="00A027F7"/>
    <w:rsid w:val="00A028C3"/>
    <w:rsid w:val="00A02EA5"/>
    <w:rsid w:val="00A0310E"/>
    <w:rsid w:val="00A03A37"/>
    <w:rsid w:val="00A04165"/>
    <w:rsid w:val="00A0424C"/>
    <w:rsid w:val="00A049CA"/>
    <w:rsid w:val="00A04A55"/>
    <w:rsid w:val="00A05269"/>
    <w:rsid w:val="00A052C0"/>
    <w:rsid w:val="00A053CC"/>
    <w:rsid w:val="00A0540D"/>
    <w:rsid w:val="00A05ECE"/>
    <w:rsid w:val="00A05F57"/>
    <w:rsid w:val="00A0634F"/>
    <w:rsid w:val="00A06A21"/>
    <w:rsid w:val="00A06AB1"/>
    <w:rsid w:val="00A06F0A"/>
    <w:rsid w:val="00A07034"/>
    <w:rsid w:val="00A07207"/>
    <w:rsid w:val="00A07862"/>
    <w:rsid w:val="00A07F76"/>
    <w:rsid w:val="00A10084"/>
    <w:rsid w:val="00A10656"/>
    <w:rsid w:val="00A10897"/>
    <w:rsid w:val="00A10C8A"/>
    <w:rsid w:val="00A112AD"/>
    <w:rsid w:val="00A11C70"/>
    <w:rsid w:val="00A11F87"/>
    <w:rsid w:val="00A124A0"/>
    <w:rsid w:val="00A128AF"/>
    <w:rsid w:val="00A12996"/>
    <w:rsid w:val="00A12A98"/>
    <w:rsid w:val="00A12D5E"/>
    <w:rsid w:val="00A139AC"/>
    <w:rsid w:val="00A13C4C"/>
    <w:rsid w:val="00A13CE0"/>
    <w:rsid w:val="00A1416B"/>
    <w:rsid w:val="00A1431F"/>
    <w:rsid w:val="00A14B4E"/>
    <w:rsid w:val="00A14C73"/>
    <w:rsid w:val="00A15676"/>
    <w:rsid w:val="00A159CE"/>
    <w:rsid w:val="00A159EC"/>
    <w:rsid w:val="00A16110"/>
    <w:rsid w:val="00A16714"/>
    <w:rsid w:val="00A16AB7"/>
    <w:rsid w:val="00A16B92"/>
    <w:rsid w:val="00A16F3B"/>
    <w:rsid w:val="00A1747D"/>
    <w:rsid w:val="00A17785"/>
    <w:rsid w:val="00A17AB7"/>
    <w:rsid w:val="00A17CDF"/>
    <w:rsid w:val="00A17DD5"/>
    <w:rsid w:val="00A208AA"/>
    <w:rsid w:val="00A20A9B"/>
    <w:rsid w:val="00A20FFB"/>
    <w:rsid w:val="00A2103D"/>
    <w:rsid w:val="00A21346"/>
    <w:rsid w:val="00A213C7"/>
    <w:rsid w:val="00A21468"/>
    <w:rsid w:val="00A2167F"/>
    <w:rsid w:val="00A219F9"/>
    <w:rsid w:val="00A21F9F"/>
    <w:rsid w:val="00A21FE5"/>
    <w:rsid w:val="00A2222F"/>
    <w:rsid w:val="00A22287"/>
    <w:rsid w:val="00A229D0"/>
    <w:rsid w:val="00A22A53"/>
    <w:rsid w:val="00A22B57"/>
    <w:rsid w:val="00A23252"/>
    <w:rsid w:val="00A232F4"/>
    <w:rsid w:val="00A23383"/>
    <w:rsid w:val="00A2342A"/>
    <w:rsid w:val="00A2376F"/>
    <w:rsid w:val="00A23FCD"/>
    <w:rsid w:val="00A2431B"/>
    <w:rsid w:val="00A246E5"/>
    <w:rsid w:val="00A2472D"/>
    <w:rsid w:val="00A247FD"/>
    <w:rsid w:val="00A24DD7"/>
    <w:rsid w:val="00A24E69"/>
    <w:rsid w:val="00A24F5C"/>
    <w:rsid w:val="00A2512F"/>
    <w:rsid w:val="00A2520C"/>
    <w:rsid w:val="00A253D5"/>
    <w:rsid w:val="00A25844"/>
    <w:rsid w:val="00A25A01"/>
    <w:rsid w:val="00A25AC3"/>
    <w:rsid w:val="00A25B4B"/>
    <w:rsid w:val="00A25FD5"/>
    <w:rsid w:val="00A25FF6"/>
    <w:rsid w:val="00A260D7"/>
    <w:rsid w:val="00A26164"/>
    <w:rsid w:val="00A262BB"/>
    <w:rsid w:val="00A26390"/>
    <w:rsid w:val="00A26603"/>
    <w:rsid w:val="00A269D4"/>
    <w:rsid w:val="00A26AF5"/>
    <w:rsid w:val="00A26BCA"/>
    <w:rsid w:val="00A26E4A"/>
    <w:rsid w:val="00A275DF"/>
    <w:rsid w:val="00A278A4"/>
    <w:rsid w:val="00A27A41"/>
    <w:rsid w:val="00A27BB1"/>
    <w:rsid w:val="00A27BF1"/>
    <w:rsid w:val="00A3009A"/>
    <w:rsid w:val="00A3011C"/>
    <w:rsid w:val="00A30358"/>
    <w:rsid w:val="00A3084E"/>
    <w:rsid w:val="00A30995"/>
    <w:rsid w:val="00A30ABB"/>
    <w:rsid w:val="00A311E7"/>
    <w:rsid w:val="00A3137B"/>
    <w:rsid w:val="00A31534"/>
    <w:rsid w:val="00A319BB"/>
    <w:rsid w:val="00A31BA7"/>
    <w:rsid w:val="00A31FF7"/>
    <w:rsid w:val="00A32357"/>
    <w:rsid w:val="00A324D5"/>
    <w:rsid w:val="00A324F8"/>
    <w:rsid w:val="00A3254C"/>
    <w:rsid w:val="00A3277A"/>
    <w:rsid w:val="00A33995"/>
    <w:rsid w:val="00A33AF9"/>
    <w:rsid w:val="00A33B2D"/>
    <w:rsid w:val="00A33BC4"/>
    <w:rsid w:val="00A33BC7"/>
    <w:rsid w:val="00A33D47"/>
    <w:rsid w:val="00A33F26"/>
    <w:rsid w:val="00A3438C"/>
    <w:rsid w:val="00A34864"/>
    <w:rsid w:val="00A348E4"/>
    <w:rsid w:val="00A34A54"/>
    <w:rsid w:val="00A355CD"/>
    <w:rsid w:val="00A356A0"/>
    <w:rsid w:val="00A357B2"/>
    <w:rsid w:val="00A357C3"/>
    <w:rsid w:val="00A359E3"/>
    <w:rsid w:val="00A35B40"/>
    <w:rsid w:val="00A35B83"/>
    <w:rsid w:val="00A35CF8"/>
    <w:rsid w:val="00A35E11"/>
    <w:rsid w:val="00A35E70"/>
    <w:rsid w:val="00A35EDB"/>
    <w:rsid w:val="00A3633E"/>
    <w:rsid w:val="00A36411"/>
    <w:rsid w:val="00A36B36"/>
    <w:rsid w:val="00A36EC4"/>
    <w:rsid w:val="00A36FD3"/>
    <w:rsid w:val="00A3702F"/>
    <w:rsid w:val="00A373E0"/>
    <w:rsid w:val="00A40257"/>
    <w:rsid w:val="00A4067F"/>
    <w:rsid w:val="00A40952"/>
    <w:rsid w:val="00A4098A"/>
    <w:rsid w:val="00A40ADC"/>
    <w:rsid w:val="00A40BE2"/>
    <w:rsid w:val="00A40CF6"/>
    <w:rsid w:val="00A40E37"/>
    <w:rsid w:val="00A40E9C"/>
    <w:rsid w:val="00A4143E"/>
    <w:rsid w:val="00A416F9"/>
    <w:rsid w:val="00A41907"/>
    <w:rsid w:val="00A41996"/>
    <w:rsid w:val="00A41AE6"/>
    <w:rsid w:val="00A41C3C"/>
    <w:rsid w:val="00A41F3C"/>
    <w:rsid w:val="00A423D3"/>
    <w:rsid w:val="00A42B8E"/>
    <w:rsid w:val="00A42DF0"/>
    <w:rsid w:val="00A43003"/>
    <w:rsid w:val="00A43557"/>
    <w:rsid w:val="00A4361D"/>
    <w:rsid w:val="00A436C4"/>
    <w:rsid w:val="00A4399E"/>
    <w:rsid w:val="00A43AC9"/>
    <w:rsid w:val="00A44135"/>
    <w:rsid w:val="00A44206"/>
    <w:rsid w:val="00A4454A"/>
    <w:rsid w:val="00A44B1D"/>
    <w:rsid w:val="00A44E9B"/>
    <w:rsid w:val="00A45099"/>
    <w:rsid w:val="00A45858"/>
    <w:rsid w:val="00A45A03"/>
    <w:rsid w:val="00A45D29"/>
    <w:rsid w:val="00A45EA1"/>
    <w:rsid w:val="00A45FF5"/>
    <w:rsid w:val="00A4684E"/>
    <w:rsid w:val="00A46D28"/>
    <w:rsid w:val="00A46D59"/>
    <w:rsid w:val="00A472EE"/>
    <w:rsid w:val="00A4778B"/>
    <w:rsid w:val="00A477B0"/>
    <w:rsid w:val="00A47827"/>
    <w:rsid w:val="00A479BA"/>
    <w:rsid w:val="00A5011A"/>
    <w:rsid w:val="00A503C6"/>
    <w:rsid w:val="00A504F2"/>
    <w:rsid w:val="00A505EE"/>
    <w:rsid w:val="00A50BC8"/>
    <w:rsid w:val="00A50FE4"/>
    <w:rsid w:val="00A51361"/>
    <w:rsid w:val="00A51431"/>
    <w:rsid w:val="00A51872"/>
    <w:rsid w:val="00A51A9F"/>
    <w:rsid w:val="00A51B34"/>
    <w:rsid w:val="00A52470"/>
    <w:rsid w:val="00A5290F"/>
    <w:rsid w:val="00A52E7D"/>
    <w:rsid w:val="00A53095"/>
    <w:rsid w:val="00A5321D"/>
    <w:rsid w:val="00A539E5"/>
    <w:rsid w:val="00A53CEB"/>
    <w:rsid w:val="00A53E52"/>
    <w:rsid w:val="00A53EAB"/>
    <w:rsid w:val="00A54248"/>
    <w:rsid w:val="00A5424E"/>
    <w:rsid w:val="00A54895"/>
    <w:rsid w:val="00A54972"/>
    <w:rsid w:val="00A54C4A"/>
    <w:rsid w:val="00A55099"/>
    <w:rsid w:val="00A551BD"/>
    <w:rsid w:val="00A553C8"/>
    <w:rsid w:val="00A5581C"/>
    <w:rsid w:val="00A55F09"/>
    <w:rsid w:val="00A55F35"/>
    <w:rsid w:val="00A562A4"/>
    <w:rsid w:val="00A562C4"/>
    <w:rsid w:val="00A565B2"/>
    <w:rsid w:val="00A56B1E"/>
    <w:rsid w:val="00A56CE1"/>
    <w:rsid w:val="00A56E27"/>
    <w:rsid w:val="00A56E85"/>
    <w:rsid w:val="00A57420"/>
    <w:rsid w:val="00A577F3"/>
    <w:rsid w:val="00A57929"/>
    <w:rsid w:val="00A57B08"/>
    <w:rsid w:val="00A6005D"/>
    <w:rsid w:val="00A6046E"/>
    <w:rsid w:val="00A607B1"/>
    <w:rsid w:val="00A60A29"/>
    <w:rsid w:val="00A60ADB"/>
    <w:rsid w:val="00A60B60"/>
    <w:rsid w:val="00A60CB7"/>
    <w:rsid w:val="00A60FCC"/>
    <w:rsid w:val="00A613D9"/>
    <w:rsid w:val="00A61413"/>
    <w:rsid w:val="00A61530"/>
    <w:rsid w:val="00A61580"/>
    <w:rsid w:val="00A6177C"/>
    <w:rsid w:val="00A61787"/>
    <w:rsid w:val="00A61B2C"/>
    <w:rsid w:val="00A61B81"/>
    <w:rsid w:val="00A61DDD"/>
    <w:rsid w:val="00A62811"/>
    <w:rsid w:val="00A63014"/>
    <w:rsid w:val="00A631C8"/>
    <w:rsid w:val="00A63E8C"/>
    <w:rsid w:val="00A63EEE"/>
    <w:rsid w:val="00A64417"/>
    <w:rsid w:val="00A64C9F"/>
    <w:rsid w:val="00A64D45"/>
    <w:rsid w:val="00A653F3"/>
    <w:rsid w:val="00A665C7"/>
    <w:rsid w:val="00A668BD"/>
    <w:rsid w:val="00A66C93"/>
    <w:rsid w:val="00A66EAC"/>
    <w:rsid w:val="00A66F00"/>
    <w:rsid w:val="00A676EE"/>
    <w:rsid w:val="00A67702"/>
    <w:rsid w:val="00A67DED"/>
    <w:rsid w:val="00A67E3F"/>
    <w:rsid w:val="00A70027"/>
    <w:rsid w:val="00A70B2D"/>
    <w:rsid w:val="00A70ECB"/>
    <w:rsid w:val="00A70F74"/>
    <w:rsid w:val="00A70FAD"/>
    <w:rsid w:val="00A712F7"/>
    <w:rsid w:val="00A71437"/>
    <w:rsid w:val="00A7235A"/>
    <w:rsid w:val="00A72531"/>
    <w:rsid w:val="00A7253A"/>
    <w:rsid w:val="00A72ACE"/>
    <w:rsid w:val="00A72ADC"/>
    <w:rsid w:val="00A7303D"/>
    <w:rsid w:val="00A73291"/>
    <w:rsid w:val="00A7334C"/>
    <w:rsid w:val="00A73467"/>
    <w:rsid w:val="00A73809"/>
    <w:rsid w:val="00A73908"/>
    <w:rsid w:val="00A73A43"/>
    <w:rsid w:val="00A73CFF"/>
    <w:rsid w:val="00A73D3B"/>
    <w:rsid w:val="00A73E27"/>
    <w:rsid w:val="00A7415E"/>
    <w:rsid w:val="00A75345"/>
    <w:rsid w:val="00A7544B"/>
    <w:rsid w:val="00A7545C"/>
    <w:rsid w:val="00A754AF"/>
    <w:rsid w:val="00A754ED"/>
    <w:rsid w:val="00A756AD"/>
    <w:rsid w:val="00A75C7D"/>
    <w:rsid w:val="00A75F16"/>
    <w:rsid w:val="00A7645D"/>
    <w:rsid w:val="00A7655A"/>
    <w:rsid w:val="00A7659F"/>
    <w:rsid w:val="00A76EC8"/>
    <w:rsid w:val="00A774B8"/>
    <w:rsid w:val="00A775A3"/>
    <w:rsid w:val="00A77C0D"/>
    <w:rsid w:val="00A77FED"/>
    <w:rsid w:val="00A80114"/>
    <w:rsid w:val="00A8050C"/>
    <w:rsid w:val="00A80817"/>
    <w:rsid w:val="00A809BE"/>
    <w:rsid w:val="00A80A4D"/>
    <w:rsid w:val="00A80B1C"/>
    <w:rsid w:val="00A80E34"/>
    <w:rsid w:val="00A810D8"/>
    <w:rsid w:val="00A818C4"/>
    <w:rsid w:val="00A81946"/>
    <w:rsid w:val="00A81BF1"/>
    <w:rsid w:val="00A822B2"/>
    <w:rsid w:val="00A8262B"/>
    <w:rsid w:val="00A82E1E"/>
    <w:rsid w:val="00A82E32"/>
    <w:rsid w:val="00A82E84"/>
    <w:rsid w:val="00A8337B"/>
    <w:rsid w:val="00A83505"/>
    <w:rsid w:val="00A83517"/>
    <w:rsid w:val="00A8379A"/>
    <w:rsid w:val="00A83F2D"/>
    <w:rsid w:val="00A842B9"/>
    <w:rsid w:val="00A84AB7"/>
    <w:rsid w:val="00A84FBB"/>
    <w:rsid w:val="00A85143"/>
    <w:rsid w:val="00A85880"/>
    <w:rsid w:val="00A85F86"/>
    <w:rsid w:val="00A86220"/>
    <w:rsid w:val="00A86289"/>
    <w:rsid w:val="00A866B1"/>
    <w:rsid w:val="00A8674C"/>
    <w:rsid w:val="00A86B00"/>
    <w:rsid w:val="00A87080"/>
    <w:rsid w:val="00A8747A"/>
    <w:rsid w:val="00A876D0"/>
    <w:rsid w:val="00A87B67"/>
    <w:rsid w:val="00A9000D"/>
    <w:rsid w:val="00A90052"/>
    <w:rsid w:val="00A901DF"/>
    <w:rsid w:val="00A9020C"/>
    <w:rsid w:val="00A907F7"/>
    <w:rsid w:val="00A9084A"/>
    <w:rsid w:val="00A909B6"/>
    <w:rsid w:val="00A90B68"/>
    <w:rsid w:val="00A90D4E"/>
    <w:rsid w:val="00A90F91"/>
    <w:rsid w:val="00A910DA"/>
    <w:rsid w:val="00A912B6"/>
    <w:rsid w:val="00A912FC"/>
    <w:rsid w:val="00A91384"/>
    <w:rsid w:val="00A91441"/>
    <w:rsid w:val="00A915DE"/>
    <w:rsid w:val="00A919D6"/>
    <w:rsid w:val="00A91DA2"/>
    <w:rsid w:val="00A92200"/>
    <w:rsid w:val="00A92210"/>
    <w:rsid w:val="00A92C4D"/>
    <w:rsid w:val="00A9335A"/>
    <w:rsid w:val="00A93932"/>
    <w:rsid w:val="00A93E28"/>
    <w:rsid w:val="00A93F4B"/>
    <w:rsid w:val="00A93FC2"/>
    <w:rsid w:val="00A942BA"/>
    <w:rsid w:val="00A949D2"/>
    <w:rsid w:val="00A954DA"/>
    <w:rsid w:val="00A9559C"/>
    <w:rsid w:val="00A955CE"/>
    <w:rsid w:val="00A95B1D"/>
    <w:rsid w:val="00A95DD5"/>
    <w:rsid w:val="00A9618B"/>
    <w:rsid w:val="00A961F8"/>
    <w:rsid w:val="00A962DE"/>
    <w:rsid w:val="00A964D5"/>
    <w:rsid w:val="00A965E7"/>
    <w:rsid w:val="00A967A2"/>
    <w:rsid w:val="00A968B8"/>
    <w:rsid w:val="00A96A4E"/>
    <w:rsid w:val="00A96A90"/>
    <w:rsid w:val="00A96FF0"/>
    <w:rsid w:val="00A97593"/>
    <w:rsid w:val="00A977A0"/>
    <w:rsid w:val="00A97C74"/>
    <w:rsid w:val="00A97CA5"/>
    <w:rsid w:val="00A97D4C"/>
    <w:rsid w:val="00A97DBF"/>
    <w:rsid w:val="00AA00DD"/>
    <w:rsid w:val="00AA02EC"/>
    <w:rsid w:val="00AA06C5"/>
    <w:rsid w:val="00AA089D"/>
    <w:rsid w:val="00AA094A"/>
    <w:rsid w:val="00AA0B93"/>
    <w:rsid w:val="00AA1274"/>
    <w:rsid w:val="00AA12CB"/>
    <w:rsid w:val="00AA1768"/>
    <w:rsid w:val="00AA17E6"/>
    <w:rsid w:val="00AA1998"/>
    <w:rsid w:val="00AA1AA6"/>
    <w:rsid w:val="00AA1AAC"/>
    <w:rsid w:val="00AA1C25"/>
    <w:rsid w:val="00AA1E7C"/>
    <w:rsid w:val="00AA1F09"/>
    <w:rsid w:val="00AA21C0"/>
    <w:rsid w:val="00AA23E2"/>
    <w:rsid w:val="00AA24BA"/>
    <w:rsid w:val="00AA2B8F"/>
    <w:rsid w:val="00AA2C74"/>
    <w:rsid w:val="00AA2D08"/>
    <w:rsid w:val="00AA34E3"/>
    <w:rsid w:val="00AA351F"/>
    <w:rsid w:val="00AA3625"/>
    <w:rsid w:val="00AA39D1"/>
    <w:rsid w:val="00AA3C21"/>
    <w:rsid w:val="00AA3DD9"/>
    <w:rsid w:val="00AA4173"/>
    <w:rsid w:val="00AA4186"/>
    <w:rsid w:val="00AA4306"/>
    <w:rsid w:val="00AA432B"/>
    <w:rsid w:val="00AA43E8"/>
    <w:rsid w:val="00AA44B1"/>
    <w:rsid w:val="00AA45D9"/>
    <w:rsid w:val="00AA4A49"/>
    <w:rsid w:val="00AA4B9C"/>
    <w:rsid w:val="00AA4BE4"/>
    <w:rsid w:val="00AA4DB7"/>
    <w:rsid w:val="00AA4E86"/>
    <w:rsid w:val="00AA5382"/>
    <w:rsid w:val="00AA53DD"/>
    <w:rsid w:val="00AA58B9"/>
    <w:rsid w:val="00AA5B0A"/>
    <w:rsid w:val="00AA63C9"/>
    <w:rsid w:val="00AA66CF"/>
    <w:rsid w:val="00AA6774"/>
    <w:rsid w:val="00AA68B3"/>
    <w:rsid w:val="00AA6991"/>
    <w:rsid w:val="00AA6C49"/>
    <w:rsid w:val="00AA6C65"/>
    <w:rsid w:val="00AA6DA5"/>
    <w:rsid w:val="00AA741E"/>
    <w:rsid w:val="00AA7C65"/>
    <w:rsid w:val="00AA7D10"/>
    <w:rsid w:val="00AB0A46"/>
    <w:rsid w:val="00AB14B9"/>
    <w:rsid w:val="00AB21AD"/>
    <w:rsid w:val="00AB225D"/>
    <w:rsid w:val="00AB2526"/>
    <w:rsid w:val="00AB2532"/>
    <w:rsid w:val="00AB26AD"/>
    <w:rsid w:val="00AB275F"/>
    <w:rsid w:val="00AB27EA"/>
    <w:rsid w:val="00AB2EB2"/>
    <w:rsid w:val="00AB325D"/>
    <w:rsid w:val="00AB328F"/>
    <w:rsid w:val="00AB3320"/>
    <w:rsid w:val="00AB3777"/>
    <w:rsid w:val="00AB3846"/>
    <w:rsid w:val="00AB3877"/>
    <w:rsid w:val="00AB3BD5"/>
    <w:rsid w:val="00AB3C26"/>
    <w:rsid w:val="00AB4154"/>
    <w:rsid w:val="00AB4171"/>
    <w:rsid w:val="00AB454C"/>
    <w:rsid w:val="00AB48D3"/>
    <w:rsid w:val="00AB4979"/>
    <w:rsid w:val="00AB4A5C"/>
    <w:rsid w:val="00AB4BFA"/>
    <w:rsid w:val="00AB51FA"/>
    <w:rsid w:val="00AB52DB"/>
    <w:rsid w:val="00AB5365"/>
    <w:rsid w:val="00AB5AAB"/>
    <w:rsid w:val="00AB5C7E"/>
    <w:rsid w:val="00AB5E6A"/>
    <w:rsid w:val="00AB62DB"/>
    <w:rsid w:val="00AB644B"/>
    <w:rsid w:val="00AB6775"/>
    <w:rsid w:val="00AB6F38"/>
    <w:rsid w:val="00AB75FC"/>
    <w:rsid w:val="00AB7673"/>
    <w:rsid w:val="00AB780B"/>
    <w:rsid w:val="00AB792D"/>
    <w:rsid w:val="00AB7F96"/>
    <w:rsid w:val="00AC0148"/>
    <w:rsid w:val="00AC0287"/>
    <w:rsid w:val="00AC0A16"/>
    <w:rsid w:val="00AC138D"/>
    <w:rsid w:val="00AC17A3"/>
    <w:rsid w:val="00AC19F7"/>
    <w:rsid w:val="00AC1FFA"/>
    <w:rsid w:val="00AC22F9"/>
    <w:rsid w:val="00AC28FE"/>
    <w:rsid w:val="00AC297B"/>
    <w:rsid w:val="00AC2C41"/>
    <w:rsid w:val="00AC3663"/>
    <w:rsid w:val="00AC3862"/>
    <w:rsid w:val="00AC4123"/>
    <w:rsid w:val="00AC451A"/>
    <w:rsid w:val="00AC478F"/>
    <w:rsid w:val="00AC486C"/>
    <w:rsid w:val="00AC4897"/>
    <w:rsid w:val="00AC4C2C"/>
    <w:rsid w:val="00AC4DE1"/>
    <w:rsid w:val="00AC537D"/>
    <w:rsid w:val="00AC552C"/>
    <w:rsid w:val="00AC5B6A"/>
    <w:rsid w:val="00AC5E0D"/>
    <w:rsid w:val="00AC652C"/>
    <w:rsid w:val="00AC6554"/>
    <w:rsid w:val="00AC68D7"/>
    <w:rsid w:val="00AC6B78"/>
    <w:rsid w:val="00AC6D0B"/>
    <w:rsid w:val="00AC6D19"/>
    <w:rsid w:val="00AC70C0"/>
    <w:rsid w:val="00AD02B7"/>
    <w:rsid w:val="00AD03D6"/>
    <w:rsid w:val="00AD04F5"/>
    <w:rsid w:val="00AD0593"/>
    <w:rsid w:val="00AD05B0"/>
    <w:rsid w:val="00AD068B"/>
    <w:rsid w:val="00AD0B66"/>
    <w:rsid w:val="00AD0DF4"/>
    <w:rsid w:val="00AD135F"/>
    <w:rsid w:val="00AD1831"/>
    <w:rsid w:val="00AD18EE"/>
    <w:rsid w:val="00AD22FE"/>
    <w:rsid w:val="00AD23D2"/>
    <w:rsid w:val="00AD24B6"/>
    <w:rsid w:val="00AD2747"/>
    <w:rsid w:val="00AD2C5E"/>
    <w:rsid w:val="00AD2DD9"/>
    <w:rsid w:val="00AD3037"/>
    <w:rsid w:val="00AD3296"/>
    <w:rsid w:val="00AD33BC"/>
    <w:rsid w:val="00AD391C"/>
    <w:rsid w:val="00AD3F46"/>
    <w:rsid w:val="00AD4125"/>
    <w:rsid w:val="00AD49FA"/>
    <w:rsid w:val="00AD4A41"/>
    <w:rsid w:val="00AD4C26"/>
    <w:rsid w:val="00AD52BD"/>
    <w:rsid w:val="00AD55D7"/>
    <w:rsid w:val="00AD5A26"/>
    <w:rsid w:val="00AD5DB5"/>
    <w:rsid w:val="00AD67D6"/>
    <w:rsid w:val="00AD6B3E"/>
    <w:rsid w:val="00AD6BF9"/>
    <w:rsid w:val="00AD70E2"/>
    <w:rsid w:val="00AD7588"/>
    <w:rsid w:val="00AD7813"/>
    <w:rsid w:val="00AD7C28"/>
    <w:rsid w:val="00AD7C88"/>
    <w:rsid w:val="00AE000F"/>
    <w:rsid w:val="00AE019F"/>
    <w:rsid w:val="00AE0962"/>
    <w:rsid w:val="00AE0A91"/>
    <w:rsid w:val="00AE0CF7"/>
    <w:rsid w:val="00AE0FCB"/>
    <w:rsid w:val="00AE1021"/>
    <w:rsid w:val="00AE1468"/>
    <w:rsid w:val="00AE1B7D"/>
    <w:rsid w:val="00AE1C38"/>
    <w:rsid w:val="00AE25E0"/>
    <w:rsid w:val="00AE2C29"/>
    <w:rsid w:val="00AE2FBA"/>
    <w:rsid w:val="00AE314B"/>
    <w:rsid w:val="00AE3242"/>
    <w:rsid w:val="00AE3298"/>
    <w:rsid w:val="00AE33D1"/>
    <w:rsid w:val="00AE36B4"/>
    <w:rsid w:val="00AE382A"/>
    <w:rsid w:val="00AE38F7"/>
    <w:rsid w:val="00AE3CF0"/>
    <w:rsid w:val="00AE4098"/>
    <w:rsid w:val="00AE4226"/>
    <w:rsid w:val="00AE4998"/>
    <w:rsid w:val="00AE4A16"/>
    <w:rsid w:val="00AE4CD3"/>
    <w:rsid w:val="00AE4F2B"/>
    <w:rsid w:val="00AE53B1"/>
    <w:rsid w:val="00AE5616"/>
    <w:rsid w:val="00AE5A7C"/>
    <w:rsid w:val="00AE6090"/>
    <w:rsid w:val="00AE6236"/>
    <w:rsid w:val="00AE6583"/>
    <w:rsid w:val="00AE6630"/>
    <w:rsid w:val="00AE6724"/>
    <w:rsid w:val="00AE6BCD"/>
    <w:rsid w:val="00AE710C"/>
    <w:rsid w:val="00AE7375"/>
    <w:rsid w:val="00AE76F3"/>
    <w:rsid w:val="00AE77D6"/>
    <w:rsid w:val="00AE7CA1"/>
    <w:rsid w:val="00AF0002"/>
    <w:rsid w:val="00AF0481"/>
    <w:rsid w:val="00AF0AC8"/>
    <w:rsid w:val="00AF0AEB"/>
    <w:rsid w:val="00AF0C58"/>
    <w:rsid w:val="00AF0E21"/>
    <w:rsid w:val="00AF0E7D"/>
    <w:rsid w:val="00AF1079"/>
    <w:rsid w:val="00AF13FE"/>
    <w:rsid w:val="00AF1787"/>
    <w:rsid w:val="00AF1D5E"/>
    <w:rsid w:val="00AF203B"/>
    <w:rsid w:val="00AF221B"/>
    <w:rsid w:val="00AF2484"/>
    <w:rsid w:val="00AF2BC0"/>
    <w:rsid w:val="00AF49EA"/>
    <w:rsid w:val="00AF4F20"/>
    <w:rsid w:val="00AF4F66"/>
    <w:rsid w:val="00AF5647"/>
    <w:rsid w:val="00AF5693"/>
    <w:rsid w:val="00AF56B4"/>
    <w:rsid w:val="00AF56B7"/>
    <w:rsid w:val="00AF5AFE"/>
    <w:rsid w:val="00AF5F43"/>
    <w:rsid w:val="00AF6147"/>
    <w:rsid w:val="00AF6527"/>
    <w:rsid w:val="00AF666D"/>
    <w:rsid w:val="00AF671E"/>
    <w:rsid w:val="00AF6804"/>
    <w:rsid w:val="00AF6AA5"/>
    <w:rsid w:val="00AF6AB0"/>
    <w:rsid w:val="00AF6DE2"/>
    <w:rsid w:val="00AF7210"/>
    <w:rsid w:val="00AF73BC"/>
    <w:rsid w:val="00AF7582"/>
    <w:rsid w:val="00B00433"/>
    <w:rsid w:val="00B007E2"/>
    <w:rsid w:val="00B00AFA"/>
    <w:rsid w:val="00B017D8"/>
    <w:rsid w:val="00B01A56"/>
    <w:rsid w:val="00B01E99"/>
    <w:rsid w:val="00B02574"/>
    <w:rsid w:val="00B025A5"/>
    <w:rsid w:val="00B02E57"/>
    <w:rsid w:val="00B0303D"/>
    <w:rsid w:val="00B03044"/>
    <w:rsid w:val="00B0383E"/>
    <w:rsid w:val="00B03852"/>
    <w:rsid w:val="00B03B76"/>
    <w:rsid w:val="00B03C53"/>
    <w:rsid w:val="00B03D71"/>
    <w:rsid w:val="00B048B2"/>
    <w:rsid w:val="00B04A51"/>
    <w:rsid w:val="00B04FF3"/>
    <w:rsid w:val="00B058D7"/>
    <w:rsid w:val="00B05AD9"/>
    <w:rsid w:val="00B06117"/>
    <w:rsid w:val="00B06278"/>
    <w:rsid w:val="00B062CD"/>
    <w:rsid w:val="00B069A8"/>
    <w:rsid w:val="00B06ADB"/>
    <w:rsid w:val="00B06CC6"/>
    <w:rsid w:val="00B06E1B"/>
    <w:rsid w:val="00B070B9"/>
    <w:rsid w:val="00B075AD"/>
    <w:rsid w:val="00B0787B"/>
    <w:rsid w:val="00B07891"/>
    <w:rsid w:val="00B07980"/>
    <w:rsid w:val="00B07B63"/>
    <w:rsid w:val="00B07DA6"/>
    <w:rsid w:val="00B1029C"/>
    <w:rsid w:val="00B1047F"/>
    <w:rsid w:val="00B10795"/>
    <w:rsid w:val="00B10956"/>
    <w:rsid w:val="00B10E0B"/>
    <w:rsid w:val="00B10F61"/>
    <w:rsid w:val="00B11876"/>
    <w:rsid w:val="00B120C0"/>
    <w:rsid w:val="00B124BB"/>
    <w:rsid w:val="00B12529"/>
    <w:rsid w:val="00B12647"/>
    <w:rsid w:val="00B1287F"/>
    <w:rsid w:val="00B12922"/>
    <w:rsid w:val="00B12BBF"/>
    <w:rsid w:val="00B12F5A"/>
    <w:rsid w:val="00B1325F"/>
    <w:rsid w:val="00B13365"/>
    <w:rsid w:val="00B13429"/>
    <w:rsid w:val="00B1392B"/>
    <w:rsid w:val="00B13AF4"/>
    <w:rsid w:val="00B13F63"/>
    <w:rsid w:val="00B14196"/>
    <w:rsid w:val="00B1487F"/>
    <w:rsid w:val="00B14921"/>
    <w:rsid w:val="00B14936"/>
    <w:rsid w:val="00B14E15"/>
    <w:rsid w:val="00B14E80"/>
    <w:rsid w:val="00B1501A"/>
    <w:rsid w:val="00B15167"/>
    <w:rsid w:val="00B15683"/>
    <w:rsid w:val="00B15839"/>
    <w:rsid w:val="00B158D7"/>
    <w:rsid w:val="00B15B7C"/>
    <w:rsid w:val="00B15C7C"/>
    <w:rsid w:val="00B15EDE"/>
    <w:rsid w:val="00B160BA"/>
    <w:rsid w:val="00B1651F"/>
    <w:rsid w:val="00B166D4"/>
    <w:rsid w:val="00B16745"/>
    <w:rsid w:val="00B16BCC"/>
    <w:rsid w:val="00B175E1"/>
    <w:rsid w:val="00B175E2"/>
    <w:rsid w:val="00B17922"/>
    <w:rsid w:val="00B179BB"/>
    <w:rsid w:val="00B17DAB"/>
    <w:rsid w:val="00B206CE"/>
    <w:rsid w:val="00B20D86"/>
    <w:rsid w:val="00B20DA0"/>
    <w:rsid w:val="00B20DB6"/>
    <w:rsid w:val="00B21420"/>
    <w:rsid w:val="00B2149A"/>
    <w:rsid w:val="00B2158E"/>
    <w:rsid w:val="00B21FAC"/>
    <w:rsid w:val="00B2231F"/>
    <w:rsid w:val="00B223DF"/>
    <w:rsid w:val="00B22493"/>
    <w:rsid w:val="00B224A8"/>
    <w:rsid w:val="00B229BB"/>
    <w:rsid w:val="00B22C57"/>
    <w:rsid w:val="00B23142"/>
    <w:rsid w:val="00B23518"/>
    <w:rsid w:val="00B2360C"/>
    <w:rsid w:val="00B23832"/>
    <w:rsid w:val="00B23EFF"/>
    <w:rsid w:val="00B23F88"/>
    <w:rsid w:val="00B244B4"/>
    <w:rsid w:val="00B245A8"/>
    <w:rsid w:val="00B245CF"/>
    <w:rsid w:val="00B24765"/>
    <w:rsid w:val="00B24FBC"/>
    <w:rsid w:val="00B25AB2"/>
    <w:rsid w:val="00B25EE4"/>
    <w:rsid w:val="00B26162"/>
    <w:rsid w:val="00B262D7"/>
    <w:rsid w:val="00B26305"/>
    <w:rsid w:val="00B26A62"/>
    <w:rsid w:val="00B26AD4"/>
    <w:rsid w:val="00B26E62"/>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27A"/>
    <w:rsid w:val="00B314D1"/>
    <w:rsid w:val="00B31617"/>
    <w:rsid w:val="00B31748"/>
    <w:rsid w:val="00B31C36"/>
    <w:rsid w:val="00B31D68"/>
    <w:rsid w:val="00B31F3C"/>
    <w:rsid w:val="00B32C2F"/>
    <w:rsid w:val="00B32E58"/>
    <w:rsid w:val="00B33139"/>
    <w:rsid w:val="00B333E7"/>
    <w:rsid w:val="00B336C5"/>
    <w:rsid w:val="00B33B3A"/>
    <w:rsid w:val="00B33D84"/>
    <w:rsid w:val="00B34227"/>
    <w:rsid w:val="00B3429A"/>
    <w:rsid w:val="00B344CB"/>
    <w:rsid w:val="00B3450B"/>
    <w:rsid w:val="00B34584"/>
    <w:rsid w:val="00B34ED9"/>
    <w:rsid w:val="00B353BF"/>
    <w:rsid w:val="00B35C30"/>
    <w:rsid w:val="00B36423"/>
    <w:rsid w:val="00B3655F"/>
    <w:rsid w:val="00B36620"/>
    <w:rsid w:val="00B36906"/>
    <w:rsid w:val="00B36FC7"/>
    <w:rsid w:val="00B37033"/>
    <w:rsid w:val="00B370F3"/>
    <w:rsid w:val="00B37B74"/>
    <w:rsid w:val="00B37BA4"/>
    <w:rsid w:val="00B37F2A"/>
    <w:rsid w:val="00B4072C"/>
    <w:rsid w:val="00B4095A"/>
    <w:rsid w:val="00B40BBE"/>
    <w:rsid w:val="00B40CAF"/>
    <w:rsid w:val="00B40D2F"/>
    <w:rsid w:val="00B4139F"/>
    <w:rsid w:val="00B429BA"/>
    <w:rsid w:val="00B42D85"/>
    <w:rsid w:val="00B42E79"/>
    <w:rsid w:val="00B42E94"/>
    <w:rsid w:val="00B433DE"/>
    <w:rsid w:val="00B4369C"/>
    <w:rsid w:val="00B437BB"/>
    <w:rsid w:val="00B438BC"/>
    <w:rsid w:val="00B43BCD"/>
    <w:rsid w:val="00B43D45"/>
    <w:rsid w:val="00B43D9B"/>
    <w:rsid w:val="00B43E38"/>
    <w:rsid w:val="00B44444"/>
    <w:rsid w:val="00B4478A"/>
    <w:rsid w:val="00B447FB"/>
    <w:rsid w:val="00B449A9"/>
    <w:rsid w:val="00B449AB"/>
    <w:rsid w:val="00B44A2B"/>
    <w:rsid w:val="00B4516E"/>
    <w:rsid w:val="00B45389"/>
    <w:rsid w:val="00B45532"/>
    <w:rsid w:val="00B457E2"/>
    <w:rsid w:val="00B458C2"/>
    <w:rsid w:val="00B4655F"/>
    <w:rsid w:val="00B4690A"/>
    <w:rsid w:val="00B46C90"/>
    <w:rsid w:val="00B46DA1"/>
    <w:rsid w:val="00B4714D"/>
    <w:rsid w:val="00B4717F"/>
    <w:rsid w:val="00B4780B"/>
    <w:rsid w:val="00B47AF6"/>
    <w:rsid w:val="00B47BFF"/>
    <w:rsid w:val="00B47FD4"/>
    <w:rsid w:val="00B50376"/>
    <w:rsid w:val="00B509D7"/>
    <w:rsid w:val="00B50E9C"/>
    <w:rsid w:val="00B50F32"/>
    <w:rsid w:val="00B512C9"/>
    <w:rsid w:val="00B52051"/>
    <w:rsid w:val="00B5221E"/>
    <w:rsid w:val="00B5248C"/>
    <w:rsid w:val="00B526A3"/>
    <w:rsid w:val="00B526B3"/>
    <w:rsid w:val="00B52A21"/>
    <w:rsid w:val="00B52D73"/>
    <w:rsid w:val="00B53063"/>
    <w:rsid w:val="00B530CB"/>
    <w:rsid w:val="00B533C7"/>
    <w:rsid w:val="00B5361C"/>
    <w:rsid w:val="00B53682"/>
    <w:rsid w:val="00B538B9"/>
    <w:rsid w:val="00B53A3C"/>
    <w:rsid w:val="00B53B54"/>
    <w:rsid w:val="00B53EE2"/>
    <w:rsid w:val="00B54457"/>
    <w:rsid w:val="00B54531"/>
    <w:rsid w:val="00B547F6"/>
    <w:rsid w:val="00B54FAF"/>
    <w:rsid w:val="00B55189"/>
    <w:rsid w:val="00B55347"/>
    <w:rsid w:val="00B55530"/>
    <w:rsid w:val="00B55833"/>
    <w:rsid w:val="00B55A37"/>
    <w:rsid w:val="00B55E1C"/>
    <w:rsid w:val="00B56271"/>
    <w:rsid w:val="00B569DC"/>
    <w:rsid w:val="00B56CB8"/>
    <w:rsid w:val="00B56D3B"/>
    <w:rsid w:val="00B56E85"/>
    <w:rsid w:val="00B56FB8"/>
    <w:rsid w:val="00B57901"/>
    <w:rsid w:val="00B57B00"/>
    <w:rsid w:val="00B57BDF"/>
    <w:rsid w:val="00B57E69"/>
    <w:rsid w:val="00B601AA"/>
    <w:rsid w:val="00B60C53"/>
    <w:rsid w:val="00B60DC1"/>
    <w:rsid w:val="00B60E73"/>
    <w:rsid w:val="00B60F9D"/>
    <w:rsid w:val="00B61134"/>
    <w:rsid w:val="00B612FE"/>
    <w:rsid w:val="00B61507"/>
    <w:rsid w:val="00B61B16"/>
    <w:rsid w:val="00B61F39"/>
    <w:rsid w:val="00B62003"/>
    <w:rsid w:val="00B62110"/>
    <w:rsid w:val="00B62425"/>
    <w:rsid w:val="00B62BAF"/>
    <w:rsid w:val="00B6318C"/>
    <w:rsid w:val="00B63B96"/>
    <w:rsid w:val="00B63F44"/>
    <w:rsid w:val="00B6404F"/>
    <w:rsid w:val="00B6472E"/>
    <w:rsid w:val="00B64CD9"/>
    <w:rsid w:val="00B64E89"/>
    <w:rsid w:val="00B65160"/>
    <w:rsid w:val="00B6549C"/>
    <w:rsid w:val="00B6553F"/>
    <w:rsid w:val="00B6561B"/>
    <w:rsid w:val="00B6566B"/>
    <w:rsid w:val="00B65C8D"/>
    <w:rsid w:val="00B65DA8"/>
    <w:rsid w:val="00B65EFE"/>
    <w:rsid w:val="00B66807"/>
    <w:rsid w:val="00B66B90"/>
    <w:rsid w:val="00B670BF"/>
    <w:rsid w:val="00B670E1"/>
    <w:rsid w:val="00B674B6"/>
    <w:rsid w:val="00B674C8"/>
    <w:rsid w:val="00B67A58"/>
    <w:rsid w:val="00B7023B"/>
    <w:rsid w:val="00B702FF"/>
    <w:rsid w:val="00B70409"/>
    <w:rsid w:val="00B70436"/>
    <w:rsid w:val="00B70562"/>
    <w:rsid w:val="00B7073C"/>
    <w:rsid w:val="00B70D3B"/>
    <w:rsid w:val="00B71320"/>
    <w:rsid w:val="00B71A99"/>
    <w:rsid w:val="00B71B3E"/>
    <w:rsid w:val="00B71BB3"/>
    <w:rsid w:val="00B71FDB"/>
    <w:rsid w:val="00B7210F"/>
    <w:rsid w:val="00B72791"/>
    <w:rsid w:val="00B73397"/>
    <w:rsid w:val="00B7357D"/>
    <w:rsid w:val="00B7377D"/>
    <w:rsid w:val="00B739CC"/>
    <w:rsid w:val="00B740EF"/>
    <w:rsid w:val="00B74861"/>
    <w:rsid w:val="00B74B2A"/>
    <w:rsid w:val="00B74B7C"/>
    <w:rsid w:val="00B75060"/>
    <w:rsid w:val="00B75123"/>
    <w:rsid w:val="00B7562B"/>
    <w:rsid w:val="00B75A06"/>
    <w:rsid w:val="00B75B80"/>
    <w:rsid w:val="00B75C14"/>
    <w:rsid w:val="00B75D1F"/>
    <w:rsid w:val="00B75F82"/>
    <w:rsid w:val="00B76499"/>
    <w:rsid w:val="00B765CC"/>
    <w:rsid w:val="00B768EA"/>
    <w:rsid w:val="00B76A62"/>
    <w:rsid w:val="00B76FAE"/>
    <w:rsid w:val="00B7732A"/>
    <w:rsid w:val="00B77386"/>
    <w:rsid w:val="00B77603"/>
    <w:rsid w:val="00B77C75"/>
    <w:rsid w:val="00B77F09"/>
    <w:rsid w:val="00B8027E"/>
    <w:rsid w:val="00B80545"/>
    <w:rsid w:val="00B8057F"/>
    <w:rsid w:val="00B80A85"/>
    <w:rsid w:val="00B80B15"/>
    <w:rsid w:val="00B80BE4"/>
    <w:rsid w:val="00B80CD3"/>
    <w:rsid w:val="00B81251"/>
    <w:rsid w:val="00B81AA9"/>
    <w:rsid w:val="00B81EC8"/>
    <w:rsid w:val="00B82061"/>
    <w:rsid w:val="00B8248A"/>
    <w:rsid w:val="00B82664"/>
    <w:rsid w:val="00B82899"/>
    <w:rsid w:val="00B82A0A"/>
    <w:rsid w:val="00B82C85"/>
    <w:rsid w:val="00B82EA0"/>
    <w:rsid w:val="00B83024"/>
    <w:rsid w:val="00B83243"/>
    <w:rsid w:val="00B836F9"/>
    <w:rsid w:val="00B83743"/>
    <w:rsid w:val="00B8374F"/>
    <w:rsid w:val="00B83BCF"/>
    <w:rsid w:val="00B83E0A"/>
    <w:rsid w:val="00B84149"/>
    <w:rsid w:val="00B8416D"/>
    <w:rsid w:val="00B844A9"/>
    <w:rsid w:val="00B84996"/>
    <w:rsid w:val="00B8504C"/>
    <w:rsid w:val="00B8521A"/>
    <w:rsid w:val="00B85B4B"/>
    <w:rsid w:val="00B862EF"/>
    <w:rsid w:val="00B86500"/>
    <w:rsid w:val="00B8691D"/>
    <w:rsid w:val="00B86DE5"/>
    <w:rsid w:val="00B870F1"/>
    <w:rsid w:val="00B8751C"/>
    <w:rsid w:val="00B87602"/>
    <w:rsid w:val="00B876CB"/>
    <w:rsid w:val="00B8775E"/>
    <w:rsid w:val="00B87EC8"/>
    <w:rsid w:val="00B902C1"/>
    <w:rsid w:val="00B90688"/>
    <w:rsid w:val="00B90768"/>
    <w:rsid w:val="00B90893"/>
    <w:rsid w:val="00B90E59"/>
    <w:rsid w:val="00B9142A"/>
    <w:rsid w:val="00B9168D"/>
    <w:rsid w:val="00B9172A"/>
    <w:rsid w:val="00B91993"/>
    <w:rsid w:val="00B927B5"/>
    <w:rsid w:val="00B92A23"/>
    <w:rsid w:val="00B92BF0"/>
    <w:rsid w:val="00B92D9A"/>
    <w:rsid w:val="00B9359C"/>
    <w:rsid w:val="00B93856"/>
    <w:rsid w:val="00B93B79"/>
    <w:rsid w:val="00B93D62"/>
    <w:rsid w:val="00B93FEB"/>
    <w:rsid w:val="00B940D5"/>
    <w:rsid w:val="00B942BD"/>
    <w:rsid w:val="00B94515"/>
    <w:rsid w:val="00B94A33"/>
    <w:rsid w:val="00B94F63"/>
    <w:rsid w:val="00B9508C"/>
    <w:rsid w:val="00B950CA"/>
    <w:rsid w:val="00B95327"/>
    <w:rsid w:val="00B95570"/>
    <w:rsid w:val="00B95B7D"/>
    <w:rsid w:val="00B95D29"/>
    <w:rsid w:val="00B95D37"/>
    <w:rsid w:val="00B95D74"/>
    <w:rsid w:val="00B9611C"/>
    <w:rsid w:val="00B966A1"/>
    <w:rsid w:val="00B968D3"/>
    <w:rsid w:val="00B97493"/>
    <w:rsid w:val="00B9762E"/>
    <w:rsid w:val="00B979C9"/>
    <w:rsid w:val="00B97A26"/>
    <w:rsid w:val="00B97AB3"/>
    <w:rsid w:val="00B97B8F"/>
    <w:rsid w:val="00B97BAB"/>
    <w:rsid w:val="00B97C5F"/>
    <w:rsid w:val="00BA0307"/>
    <w:rsid w:val="00BA0612"/>
    <w:rsid w:val="00BA0760"/>
    <w:rsid w:val="00BA0ADC"/>
    <w:rsid w:val="00BA0E6D"/>
    <w:rsid w:val="00BA1061"/>
    <w:rsid w:val="00BA1171"/>
    <w:rsid w:val="00BA12BF"/>
    <w:rsid w:val="00BA1490"/>
    <w:rsid w:val="00BA156B"/>
    <w:rsid w:val="00BA1605"/>
    <w:rsid w:val="00BA17DD"/>
    <w:rsid w:val="00BA1BAC"/>
    <w:rsid w:val="00BA1C4B"/>
    <w:rsid w:val="00BA287A"/>
    <w:rsid w:val="00BA2A44"/>
    <w:rsid w:val="00BA2DDF"/>
    <w:rsid w:val="00BA3507"/>
    <w:rsid w:val="00BA3616"/>
    <w:rsid w:val="00BA3AA5"/>
    <w:rsid w:val="00BA3B7E"/>
    <w:rsid w:val="00BA4241"/>
    <w:rsid w:val="00BA4391"/>
    <w:rsid w:val="00BA43C5"/>
    <w:rsid w:val="00BA4E19"/>
    <w:rsid w:val="00BA4EBC"/>
    <w:rsid w:val="00BA4FB0"/>
    <w:rsid w:val="00BA51E6"/>
    <w:rsid w:val="00BA52C9"/>
    <w:rsid w:val="00BA547D"/>
    <w:rsid w:val="00BA54D2"/>
    <w:rsid w:val="00BA581B"/>
    <w:rsid w:val="00BA58A1"/>
    <w:rsid w:val="00BA5D66"/>
    <w:rsid w:val="00BA655E"/>
    <w:rsid w:val="00BA7142"/>
    <w:rsid w:val="00BA7507"/>
    <w:rsid w:val="00BA7580"/>
    <w:rsid w:val="00BA7B4C"/>
    <w:rsid w:val="00BB03B6"/>
    <w:rsid w:val="00BB06D7"/>
    <w:rsid w:val="00BB0815"/>
    <w:rsid w:val="00BB09F9"/>
    <w:rsid w:val="00BB0A94"/>
    <w:rsid w:val="00BB122A"/>
    <w:rsid w:val="00BB1304"/>
    <w:rsid w:val="00BB15B8"/>
    <w:rsid w:val="00BB1775"/>
    <w:rsid w:val="00BB19FC"/>
    <w:rsid w:val="00BB1B07"/>
    <w:rsid w:val="00BB1B50"/>
    <w:rsid w:val="00BB1C51"/>
    <w:rsid w:val="00BB1C6C"/>
    <w:rsid w:val="00BB1CF5"/>
    <w:rsid w:val="00BB1F57"/>
    <w:rsid w:val="00BB1F66"/>
    <w:rsid w:val="00BB225C"/>
    <w:rsid w:val="00BB2277"/>
    <w:rsid w:val="00BB257D"/>
    <w:rsid w:val="00BB26C5"/>
    <w:rsid w:val="00BB2767"/>
    <w:rsid w:val="00BB2992"/>
    <w:rsid w:val="00BB2DB2"/>
    <w:rsid w:val="00BB2EF2"/>
    <w:rsid w:val="00BB318E"/>
    <w:rsid w:val="00BB35F3"/>
    <w:rsid w:val="00BB369F"/>
    <w:rsid w:val="00BB3A7B"/>
    <w:rsid w:val="00BB3C7B"/>
    <w:rsid w:val="00BB4405"/>
    <w:rsid w:val="00BB450E"/>
    <w:rsid w:val="00BB4614"/>
    <w:rsid w:val="00BB4A50"/>
    <w:rsid w:val="00BB4B4F"/>
    <w:rsid w:val="00BB4BCB"/>
    <w:rsid w:val="00BB5913"/>
    <w:rsid w:val="00BB59A6"/>
    <w:rsid w:val="00BB5B40"/>
    <w:rsid w:val="00BB5B68"/>
    <w:rsid w:val="00BB5B8A"/>
    <w:rsid w:val="00BB6023"/>
    <w:rsid w:val="00BB6552"/>
    <w:rsid w:val="00BB6DCE"/>
    <w:rsid w:val="00BB6F38"/>
    <w:rsid w:val="00BB766C"/>
    <w:rsid w:val="00BB7ED6"/>
    <w:rsid w:val="00BB7EEF"/>
    <w:rsid w:val="00BC0244"/>
    <w:rsid w:val="00BC0602"/>
    <w:rsid w:val="00BC0DC9"/>
    <w:rsid w:val="00BC0FB0"/>
    <w:rsid w:val="00BC15FC"/>
    <w:rsid w:val="00BC191F"/>
    <w:rsid w:val="00BC19B7"/>
    <w:rsid w:val="00BC1B4A"/>
    <w:rsid w:val="00BC1BF9"/>
    <w:rsid w:val="00BC1E0A"/>
    <w:rsid w:val="00BC1F14"/>
    <w:rsid w:val="00BC2134"/>
    <w:rsid w:val="00BC2C8D"/>
    <w:rsid w:val="00BC335E"/>
    <w:rsid w:val="00BC3C04"/>
    <w:rsid w:val="00BC3DBA"/>
    <w:rsid w:val="00BC3F46"/>
    <w:rsid w:val="00BC3FD1"/>
    <w:rsid w:val="00BC4020"/>
    <w:rsid w:val="00BC42D9"/>
    <w:rsid w:val="00BC49CD"/>
    <w:rsid w:val="00BC52B6"/>
    <w:rsid w:val="00BC5478"/>
    <w:rsid w:val="00BC54EF"/>
    <w:rsid w:val="00BC5557"/>
    <w:rsid w:val="00BC559A"/>
    <w:rsid w:val="00BC5780"/>
    <w:rsid w:val="00BC5D9E"/>
    <w:rsid w:val="00BC5DFA"/>
    <w:rsid w:val="00BC5E39"/>
    <w:rsid w:val="00BC5EC4"/>
    <w:rsid w:val="00BC62FE"/>
    <w:rsid w:val="00BC632D"/>
    <w:rsid w:val="00BC6D72"/>
    <w:rsid w:val="00BC7173"/>
    <w:rsid w:val="00BC71BC"/>
    <w:rsid w:val="00BC7202"/>
    <w:rsid w:val="00BC74A7"/>
    <w:rsid w:val="00BC7888"/>
    <w:rsid w:val="00BC79F4"/>
    <w:rsid w:val="00BC7C79"/>
    <w:rsid w:val="00BC7D11"/>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3E10"/>
    <w:rsid w:val="00BD41E1"/>
    <w:rsid w:val="00BD42B9"/>
    <w:rsid w:val="00BD476F"/>
    <w:rsid w:val="00BD484E"/>
    <w:rsid w:val="00BD4BC3"/>
    <w:rsid w:val="00BD4C18"/>
    <w:rsid w:val="00BD4C55"/>
    <w:rsid w:val="00BD4CC0"/>
    <w:rsid w:val="00BD4F6D"/>
    <w:rsid w:val="00BD4FE9"/>
    <w:rsid w:val="00BD5111"/>
    <w:rsid w:val="00BD55CB"/>
    <w:rsid w:val="00BD59B9"/>
    <w:rsid w:val="00BD59EE"/>
    <w:rsid w:val="00BD5AD4"/>
    <w:rsid w:val="00BD5F8E"/>
    <w:rsid w:val="00BD5FCA"/>
    <w:rsid w:val="00BD64F1"/>
    <w:rsid w:val="00BD653D"/>
    <w:rsid w:val="00BD661E"/>
    <w:rsid w:val="00BD6855"/>
    <w:rsid w:val="00BD6D85"/>
    <w:rsid w:val="00BD6DEA"/>
    <w:rsid w:val="00BD7736"/>
    <w:rsid w:val="00BD78AE"/>
    <w:rsid w:val="00BD7C73"/>
    <w:rsid w:val="00BD7CC2"/>
    <w:rsid w:val="00BD7DE9"/>
    <w:rsid w:val="00BE01AD"/>
    <w:rsid w:val="00BE04A5"/>
    <w:rsid w:val="00BE0A86"/>
    <w:rsid w:val="00BE0BE3"/>
    <w:rsid w:val="00BE0BEA"/>
    <w:rsid w:val="00BE12F7"/>
    <w:rsid w:val="00BE1336"/>
    <w:rsid w:val="00BE152E"/>
    <w:rsid w:val="00BE1553"/>
    <w:rsid w:val="00BE1950"/>
    <w:rsid w:val="00BE1AF1"/>
    <w:rsid w:val="00BE2571"/>
    <w:rsid w:val="00BE2751"/>
    <w:rsid w:val="00BE2793"/>
    <w:rsid w:val="00BE27D3"/>
    <w:rsid w:val="00BE28E7"/>
    <w:rsid w:val="00BE2CAA"/>
    <w:rsid w:val="00BE2DD7"/>
    <w:rsid w:val="00BE2E5C"/>
    <w:rsid w:val="00BE3197"/>
    <w:rsid w:val="00BE36CC"/>
    <w:rsid w:val="00BE3813"/>
    <w:rsid w:val="00BE393E"/>
    <w:rsid w:val="00BE3C93"/>
    <w:rsid w:val="00BE3CBA"/>
    <w:rsid w:val="00BE3CD3"/>
    <w:rsid w:val="00BE426A"/>
    <w:rsid w:val="00BE4301"/>
    <w:rsid w:val="00BE520A"/>
    <w:rsid w:val="00BE5406"/>
    <w:rsid w:val="00BE58D0"/>
    <w:rsid w:val="00BE5BF2"/>
    <w:rsid w:val="00BE5DFE"/>
    <w:rsid w:val="00BE5E77"/>
    <w:rsid w:val="00BE64AA"/>
    <w:rsid w:val="00BE6801"/>
    <w:rsid w:val="00BE68E0"/>
    <w:rsid w:val="00BE69BB"/>
    <w:rsid w:val="00BE6DFC"/>
    <w:rsid w:val="00BE7094"/>
    <w:rsid w:val="00BE7160"/>
    <w:rsid w:val="00BE7455"/>
    <w:rsid w:val="00BE780B"/>
    <w:rsid w:val="00BF01F9"/>
    <w:rsid w:val="00BF0A04"/>
    <w:rsid w:val="00BF0A20"/>
    <w:rsid w:val="00BF0C82"/>
    <w:rsid w:val="00BF0D9D"/>
    <w:rsid w:val="00BF12E3"/>
    <w:rsid w:val="00BF146A"/>
    <w:rsid w:val="00BF162E"/>
    <w:rsid w:val="00BF191E"/>
    <w:rsid w:val="00BF1E7D"/>
    <w:rsid w:val="00BF1F2E"/>
    <w:rsid w:val="00BF203C"/>
    <w:rsid w:val="00BF22B6"/>
    <w:rsid w:val="00BF23DD"/>
    <w:rsid w:val="00BF264D"/>
    <w:rsid w:val="00BF2667"/>
    <w:rsid w:val="00BF28C3"/>
    <w:rsid w:val="00BF290B"/>
    <w:rsid w:val="00BF2B62"/>
    <w:rsid w:val="00BF2BAA"/>
    <w:rsid w:val="00BF2CC4"/>
    <w:rsid w:val="00BF2CCE"/>
    <w:rsid w:val="00BF2E18"/>
    <w:rsid w:val="00BF2F5D"/>
    <w:rsid w:val="00BF35B1"/>
    <w:rsid w:val="00BF3903"/>
    <w:rsid w:val="00BF3A0B"/>
    <w:rsid w:val="00BF3BC0"/>
    <w:rsid w:val="00BF4451"/>
    <w:rsid w:val="00BF448D"/>
    <w:rsid w:val="00BF44D4"/>
    <w:rsid w:val="00BF4D9D"/>
    <w:rsid w:val="00BF4DA4"/>
    <w:rsid w:val="00BF5778"/>
    <w:rsid w:val="00BF57DE"/>
    <w:rsid w:val="00BF5D87"/>
    <w:rsid w:val="00BF5E1E"/>
    <w:rsid w:val="00BF5ECF"/>
    <w:rsid w:val="00BF6060"/>
    <w:rsid w:val="00BF6244"/>
    <w:rsid w:val="00BF65CD"/>
    <w:rsid w:val="00BF6997"/>
    <w:rsid w:val="00BF730C"/>
    <w:rsid w:val="00BF759E"/>
    <w:rsid w:val="00BF7A2D"/>
    <w:rsid w:val="00BF7E75"/>
    <w:rsid w:val="00BF7F39"/>
    <w:rsid w:val="00BF7F62"/>
    <w:rsid w:val="00C00659"/>
    <w:rsid w:val="00C00747"/>
    <w:rsid w:val="00C00A4F"/>
    <w:rsid w:val="00C01033"/>
    <w:rsid w:val="00C012F5"/>
    <w:rsid w:val="00C014C4"/>
    <w:rsid w:val="00C01DDD"/>
    <w:rsid w:val="00C01F1B"/>
    <w:rsid w:val="00C02233"/>
    <w:rsid w:val="00C026F2"/>
    <w:rsid w:val="00C0287D"/>
    <w:rsid w:val="00C03D86"/>
    <w:rsid w:val="00C03E57"/>
    <w:rsid w:val="00C04246"/>
    <w:rsid w:val="00C04638"/>
    <w:rsid w:val="00C047B0"/>
    <w:rsid w:val="00C0483E"/>
    <w:rsid w:val="00C04C50"/>
    <w:rsid w:val="00C04DEA"/>
    <w:rsid w:val="00C05543"/>
    <w:rsid w:val="00C05820"/>
    <w:rsid w:val="00C058A2"/>
    <w:rsid w:val="00C0597C"/>
    <w:rsid w:val="00C05B57"/>
    <w:rsid w:val="00C05B94"/>
    <w:rsid w:val="00C05C00"/>
    <w:rsid w:val="00C05C59"/>
    <w:rsid w:val="00C05D59"/>
    <w:rsid w:val="00C0606C"/>
    <w:rsid w:val="00C06105"/>
    <w:rsid w:val="00C0649A"/>
    <w:rsid w:val="00C06879"/>
    <w:rsid w:val="00C069F3"/>
    <w:rsid w:val="00C06B28"/>
    <w:rsid w:val="00C06BB2"/>
    <w:rsid w:val="00C06BC8"/>
    <w:rsid w:val="00C06CC3"/>
    <w:rsid w:val="00C070BF"/>
    <w:rsid w:val="00C07364"/>
    <w:rsid w:val="00C07377"/>
    <w:rsid w:val="00C07BA7"/>
    <w:rsid w:val="00C07EB0"/>
    <w:rsid w:val="00C07EFB"/>
    <w:rsid w:val="00C101EC"/>
    <w:rsid w:val="00C10568"/>
    <w:rsid w:val="00C1090A"/>
    <w:rsid w:val="00C109A6"/>
    <w:rsid w:val="00C11023"/>
    <w:rsid w:val="00C11036"/>
    <w:rsid w:val="00C111ED"/>
    <w:rsid w:val="00C11813"/>
    <w:rsid w:val="00C12492"/>
    <w:rsid w:val="00C12A46"/>
    <w:rsid w:val="00C12DE9"/>
    <w:rsid w:val="00C13044"/>
    <w:rsid w:val="00C1322C"/>
    <w:rsid w:val="00C132C8"/>
    <w:rsid w:val="00C1346B"/>
    <w:rsid w:val="00C134BA"/>
    <w:rsid w:val="00C13AA2"/>
    <w:rsid w:val="00C140F7"/>
    <w:rsid w:val="00C14361"/>
    <w:rsid w:val="00C145C1"/>
    <w:rsid w:val="00C14669"/>
    <w:rsid w:val="00C146B2"/>
    <w:rsid w:val="00C14DD9"/>
    <w:rsid w:val="00C150EB"/>
    <w:rsid w:val="00C156B6"/>
    <w:rsid w:val="00C15822"/>
    <w:rsid w:val="00C15A13"/>
    <w:rsid w:val="00C15D91"/>
    <w:rsid w:val="00C15DF5"/>
    <w:rsid w:val="00C15FD7"/>
    <w:rsid w:val="00C162AA"/>
    <w:rsid w:val="00C162BC"/>
    <w:rsid w:val="00C1633A"/>
    <w:rsid w:val="00C16533"/>
    <w:rsid w:val="00C165B7"/>
    <w:rsid w:val="00C1677A"/>
    <w:rsid w:val="00C167F8"/>
    <w:rsid w:val="00C170C0"/>
    <w:rsid w:val="00C17BE6"/>
    <w:rsid w:val="00C17DF3"/>
    <w:rsid w:val="00C17E34"/>
    <w:rsid w:val="00C17F07"/>
    <w:rsid w:val="00C17FCA"/>
    <w:rsid w:val="00C20550"/>
    <w:rsid w:val="00C206A4"/>
    <w:rsid w:val="00C20842"/>
    <w:rsid w:val="00C20A13"/>
    <w:rsid w:val="00C20C40"/>
    <w:rsid w:val="00C2103F"/>
    <w:rsid w:val="00C210A6"/>
    <w:rsid w:val="00C21545"/>
    <w:rsid w:val="00C21870"/>
    <w:rsid w:val="00C21915"/>
    <w:rsid w:val="00C21923"/>
    <w:rsid w:val="00C21998"/>
    <w:rsid w:val="00C219F9"/>
    <w:rsid w:val="00C21D84"/>
    <w:rsid w:val="00C21D9C"/>
    <w:rsid w:val="00C221D5"/>
    <w:rsid w:val="00C22490"/>
    <w:rsid w:val="00C226E8"/>
    <w:rsid w:val="00C23167"/>
    <w:rsid w:val="00C2413D"/>
    <w:rsid w:val="00C2419D"/>
    <w:rsid w:val="00C2477D"/>
    <w:rsid w:val="00C24E74"/>
    <w:rsid w:val="00C2505C"/>
    <w:rsid w:val="00C25186"/>
    <w:rsid w:val="00C251D9"/>
    <w:rsid w:val="00C25432"/>
    <w:rsid w:val="00C25749"/>
    <w:rsid w:val="00C25915"/>
    <w:rsid w:val="00C25B9A"/>
    <w:rsid w:val="00C25C9E"/>
    <w:rsid w:val="00C25F75"/>
    <w:rsid w:val="00C25FC0"/>
    <w:rsid w:val="00C26C8E"/>
    <w:rsid w:val="00C26F1C"/>
    <w:rsid w:val="00C270CC"/>
    <w:rsid w:val="00C2727A"/>
    <w:rsid w:val="00C2728B"/>
    <w:rsid w:val="00C272C4"/>
    <w:rsid w:val="00C27473"/>
    <w:rsid w:val="00C30165"/>
    <w:rsid w:val="00C304C0"/>
    <w:rsid w:val="00C30987"/>
    <w:rsid w:val="00C30AFA"/>
    <w:rsid w:val="00C30B58"/>
    <w:rsid w:val="00C30D8E"/>
    <w:rsid w:val="00C30DEB"/>
    <w:rsid w:val="00C30E89"/>
    <w:rsid w:val="00C31358"/>
    <w:rsid w:val="00C31439"/>
    <w:rsid w:val="00C3177A"/>
    <w:rsid w:val="00C319D9"/>
    <w:rsid w:val="00C31C12"/>
    <w:rsid w:val="00C31E6E"/>
    <w:rsid w:val="00C324FF"/>
    <w:rsid w:val="00C32704"/>
    <w:rsid w:val="00C3274F"/>
    <w:rsid w:val="00C32969"/>
    <w:rsid w:val="00C32A12"/>
    <w:rsid w:val="00C32AF1"/>
    <w:rsid w:val="00C3322C"/>
    <w:rsid w:val="00C3344C"/>
    <w:rsid w:val="00C34370"/>
    <w:rsid w:val="00C34A5D"/>
    <w:rsid w:val="00C34D97"/>
    <w:rsid w:val="00C34E5F"/>
    <w:rsid w:val="00C34EAD"/>
    <w:rsid w:val="00C3507E"/>
    <w:rsid w:val="00C35370"/>
    <w:rsid w:val="00C35859"/>
    <w:rsid w:val="00C3599D"/>
    <w:rsid w:val="00C359E1"/>
    <w:rsid w:val="00C35A16"/>
    <w:rsid w:val="00C35AC0"/>
    <w:rsid w:val="00C35BCB"/>
    <w:rsid w:val="00C35FAE"/>
    <w:rsid w:val="00C362EF"/>
    <w:rsid w:val="00C36605"/>
    <w:rsid w:val="00C36B01"/>
    <w:rsid w:val="00C36BCF"/>
    <w:rsid w:val="00C36C82"/>
    <w:rsid w:val="00C37BB6"/>
    <w:rsid w:val="00C37D0B"/>
    <w:rsid w:val="00C37DBE"/>
    <w:rsid w:val="00C4027A"/>
    <w:rsid w:val="00C4097C"/>
    <w:rsid w:val="00C40AF6"/>
    <w:rsid w:val="00C40BD7"/>
    <w:rsid w:val="00C40EFB"/>
    <w:rsid w:val="00C40FD6"/>
    <w:rsid w:val="00C41864"/>
    <w:rsid w:val="00C41CD3"/>
    <w:rsid w:val="00C4238C"/>
    <w:rsid w:val="00C42639"/>
    <w:rsid w:val="00C42B7C"/>
    <w:rsid w:val="00C42CCE"/>
    <w:rsid w:val="00C42D07"/>
    <w:rsid w:val="00C434B3"/>
    <w:rsid w:val="00C43547"/>
    <w:rsid w:val="00C4364B"/>
    <w:rsid w:val="00C4373C"/>
    <w:rsid w:val="00C43C5C"/>
    <w:rsid w:val="00C43E03"/>
    <w:rsid w:val="00C43E12"/>
    <w:rsid w:val="00C443F2"/>
    <w:rsid w:val="00C448BB"/>
    <w:rsid w:val="00C44E9F"/>
    <w:rsid w:val="00C450A2"/>
    <w:rsid w:val="00C4516D"/>
    <w:rsid w:val="00C4517D"/>
    <w:rsid w:val="00C455E7"/>
    <w:rsid w:val="00C4577D"/>
    <w:rsid w:val="00C45EDF"/>
    <w:rsid w:val="00C46590"/>
    <w:rsid w:val="00C46DE1"/>
    <w:rsid w:val="00C46F79"/>
    <w:rsid w:val="00C46FC9"/>
    <w:rsid w:val="00C474A3"/>
    <w:rsid w:val="00C47BCF"/>
    <w:rsid w:val="00C47C1B"/>
    <w:rsid w:val="00C509E0"/>
    <w:rsid w:val="00C50A82"/>
    <w:rsid w:val="00C51011"/>
    <w:rsid w:val="00C51174"/>
    <w:rsid w:val="00C515D3"/>
    <w:rsid w:val="00C51743"/>
    <w:rsid w:val="00C51B84"/>
    <w:rsid w:val="00C52067"/>
    <w:rsid w:val="00C52345"/>
    <w:rsid w:val="00C52634"/>
    <w:rsid w:val="00C52B31"/>
    <w:rsid w:val="00C5304D"/>
    <w:rsid w:val="00C532A1"/>
    <w:rsid w:val="00C537ED"/>
    <w:rsid w:val="00C538F8"/>
    <w:rsid w:val="00C53AA8"/>
    <w:rsid w:val="00C53F55"/>
    <w:rsid w:val="00C5431F"/>
    <w:rsid w:val="00C5456C"/>
    <w:rsid w:val="00C54705"/>
    <w:rsid w:val="00C54994"/>
    <w:rsid w:val="00C54DE2"/>
    <w:rsid w:val="00C552E7"/>
    <w:rsid w:val="00C5546B"/>
    <w:rsid w:val="00C557C0"/>
    <w:rsid w:val="00C56020"/>
    <w:rsid w:val="00C565FD"/>
    <w:rsid w:val="00C56689"/>
    <w:rsid w:val="00C5669C"/>
    <w:rsid w:val="00C575DC"/>
    <w:rsid w:val="00C579C8"/>
    <w:rsid w:val="00C57BD3"/>
    <w:rsid w:val="00C57C36"/>
    <w:rsid w:val="00C57C8C"/>
    <w:rsid w:val="00C6039F"/>
    <w:rsid w:val="00C60451"/>
    <w:rsid w:val="00C60670"/>
    <w:rsid w:val="00C60737"/>
    <w:rsid w:val="00C60C5A"/>
    <w:rsid w:val="00C610E7"/>
    <w:rsid w:val="00C61257"/>
    <w:rsid w:val="00C6131A"/>
    <w:rsid w:val="00C6136E"/>
    <w:rsid w:val="00C617D8"/>
    <w:rsid w:val="00C61968"/>
    <w:rsid w:val="00C61B60"/>
    <w:rsid w:val="00C62574"/>
    <w:rsid w:val="00C62C47"/>
    <w:rsid w:val="00C62DC5"/>
    <w:rsid w:val="00C6361D"/>
    <w:rsid w:val="00C637F2"/>
    <w:rsid w:val="00C63817"/>
    <w:rsid w:val="00C63B82"/>
    <w:rsid w:val="00C63B87"/>
    <w:rsid w:val="00C63BB3"/>
    <w:rsid w:val="00C63C0B"/>
    <w:rsid w:val="00C6414E"/>
    <w:rsid w:val="00C642B6"/>
    <w:rsid w:val="00C6479D"/>
    <w:rsid w:val="00C647FA"/>
    <w:rsid w:val="00C64CDE"/>
    <w:rsid w:val="00C64EA9"/>
    <w:rsid w:val="00C65140"/>
    <w:rsid w:val="00C652F1"/>
    <w:rsid w:val="00C65D22"/>
    <w:rsid w:val="00C65E23"/>
    <w:rsid w:val="00C65F25"/>
    <w:rsid w:val="00C6660B"/>
    <w:rsid w:val="00C666DD"/>
    <w:rsid w:val="00C6689B"/>
    <w:rsid w:val="00C66CF0"/>
    <w:rsid w:val="00C67029"/>
    <w:rsid w:val="00C670A3"/>
    <w:rsid w:val="00C6714B"/>
    <w:rsid w:val="00C6721D"/>
    <w:rsid w:val="00C678DC"/>
    <w:rsid w:val="00C67C2A"/>
    <w:rsid w:val="00C67C61"/>
    <w:rsid w:val="00C701F5"/>
    <w:rsid w:val="00C70354"/>
    <w:rsid w:val="00C70382"/>
    <w:rsid w:val="00C705E4"/>
    <w:rsid w:val="00C70786"/>
    <w:rsid w:val="00C7081B"/>
    <w:rsid w:val="00C70BDD"/>
    <w:rsid w:val="00C70D8D"/>
    <w:rsid w:val="00C70FF3"/>
    <w:rsid w:val="00C715E0"/>
    <w:rsid w:val="00C72389"/>
    <w:rsid w:val="00C72D39"/>
    <w:rsid w:val="00C72E75"/>
    <w:rsid w:val="00C72EC3"/>
    <w:rsid w:val="00C72F8C"/>
    <w:rsid w:val="00C734A5"/>
    <w:rsid w:val="00C7376F"/>
    <w:rsid w:val="00C73B96"/>
    <w:rsid w:val="00C73C80"/>
    <w:rsid w:val="00C73DC6"/>
    <w:rsid w:val="00C73EC9"/>
    <w:rsid w:val="00C73FD8"/>
    <w:rsid w:val="00C743A7"/>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973"/>
    <w:rsid w:val="00C77B9A"/>
    <w:rsid w:val="00C77BC5"/>
    <w:rsid w:val="00C807F9"/>
    <w:rsid w:val="00C80C33"/>
    <w:rsid w:val="00C80C4A"/>
    <w:rsid w:val="00C80DEA"/>
    <w:rsid w:val="00C80F2F"/>
    <w:rsid w:val="00C81034"/>
    <w:rsid w:val="00C81638"/>
    <w:rsid w:val="00C818FD"/>
    <w:rsid w:val="00C82721"/>
    <w:rsid w:val="00C8378D"/>
    <w:rsid w:val="00C83AB7"/>
    <w:rsid w:val="00C83B22"/>
    <w:rsid w:val="00C84219"/>
    <w:rsid w:val="00C845B7"/>
    <w:rsid w:val="00C858A1"/>
    <w:rsid w:val="00C85AD6"/>
    <w:rsid w:val="00C85B1A"/>
    <w:rsid w:val="00C8600E"/>
    <w:rsid w:val="00C86505"/>
    <w:rsid w:val="00C866A9"/>
    <w:rsid w:val="00C86C32"/>
    <w:rsid w:val="00C86F92"/>
    <w:rsid w:val="00C8742E"/>
    <w:rsid w:val="00C87484"/>
    <w:rsid w:val="00C874D1"/>
    <w:rsid w:val="00C876B5"/>
    <w:rsid w:val="00C902AA"/>
    <w:rsid w:val="00C9042F"/>
    <w:rsid w:val="00C904DF"/>
    <w:rsid w:val="00C9058E"/>
    <w:rsid w:val="00C909AB"/>
    <w:rsid w:val="00C90E9E"/>
    <w:rsid w:val="00C91540"/>
    <w:rsid w:val="00C9158B"/>
    <w:rsid w:val="00C91703"/>
    <w:rsid w:val="00C918F1"/>
    <w:rsid w:val="00C91B1E"/>
    <w:rsid w:val="00C91C4E"/>
    <w:rsid w:val="00C91CF5"/>
    <w:rsid w:val="00C920F6"/>
    <w:rsid w:val="00C923FF"/>
    <w:rsid w:val="00C92C19"/>
    <w:rsid w:val="00C930BF"/>
    <w:rsid w:val="00C9345A"/>
    <w:rsid w:val="00C934BA"/>
    <w:rsid w:val="00C9353B"/>
    <w:rsid w:val="00C935B8"/>
    <w:rsid w:val="00C93AA0"/>
    <w:rsid w:val="00C9406D"/>
    <w:rsid w:val="00C94090"/>
    <w:rsid w:val="00C94124"/>
    <w:rsid w:val="00C945B6"/>
    <w:rsid w:val="00C949F5"/>
    <w:rsid w:val="00C94A48"/>
    <w:rsid w:val="00C94FBE"/>
    <w:rsid w:val="00C95433"/>
    <w:rsid w:val="00C955D1"/>
    <w:rsid w:val="00C95AB8"/>
    <w:rsid w:val="00C95F0C"/>
    <w:rsid w:val="00C9642B"/>
    <w:rsid w:val="00C96581"/>
    <w:rsid w:val="00C96709"/>
    <w:rsid w:val="00C96891"/>
    <w:rsid w:val="00C96993"/>
    <w:rsid w:val="00C96D6C"/>
    <w:rsid w:val="00C96ED9"/>
    <w:rsid w:val="00C96EE5"/>
    <w:rsid w:val="00C97601"/>
    <w:rsid w:val="00C97657"/>
    <w:rsid w:val="00C97C97"/>
    <w:rsid w:val="00CA08BA"/>
    <w:rsid w:val="00CA1166"/>
    <w:rsid w:val="00CA1566"/>
    <w:rsid w:val="00CA1759"/>
    <w:rsid w:val="00CA18A7"/>
    <w:rsid w:val="00CA1A2F"/>
    <w:rsid w:val="00CA1C75"/>
    <w:rsid w:val="00CA1D01"/>
    <w:rsid w:val="00CA1DB7"/>
    <w:rsid w:val="00CA1F0E"/>
    <w:rsid w:val="00CA20B6"/>
    <w:rsid w:val="00CA2A66"/>
    <w:rsid w:val="00CA2AD6"/>
    <w:rsid w:val="00CA2DA9"/>
    <w:rsid w:val="00CA2EEF"/>
    <w:rsid w:val="00CA2FBC"/>
    <w:rsid w:val="00CA3229"/>
    <w:rsid w:val="00CA3420"/>
    <w:rsid w:val="00CA34F9"/>
    <w:rsid w:val="00CA3A57"/>
    <w:rsid w:val="00CA4545"/>
    <w:rsid w:val="00CA4884"/>
    <w:rsid w:val="00CA5228"/>
    <w:rsid w:val="00CA59B8"/>
    <w:rsid w:val="00CA6396"/>
    <w:rsid w:val="00CA64CF"/>
    <w:rsid w:val="00CA6557"/>
    <w:rsid w:val="00CA6653"/>
    <w:rsid w:val="00CA6B81"/>
    <w:rsid w:val="00CA6EE9"/>
    <w:rsid w:val="00CA7794"/>
    <w:rsid w:val="00CA77E7"/>
    <w:rsid w:val="00CA7EE9"/>
    <w:rsid w:val="00CA7FBB"/>
    <w:rsid w:val="00CB0597"/>
    <w:rsid w:val="00CB0687"/>
    <w:rsid w:val="00CB08DC"/>
    <w:rsid w:val="00CB0BAE"/>
    <w:rsid w:val="00CB1691"/>
    <w:rsid w:val="00CB1C0C"/>
    <w:rsid w:val="00CB1C2D"/>
    <w:rsid w:val="00CB1CA5"/>
    <w:rsid w:val="00CB1CC6"/>
    <w:rsid w:val="00CB1FB7"/>
    <w:rsid w:val="00CB2443"/>
    <w:rsid w:val="00CB252E"/>
    <w:rsid w:val="00CB2579"/>
    <w:rsid w:val="00CB2633"/>
    <w:rsid w:val="00CB2D0D"/>
    <w:rsid w:val="00CB33B9"/>
    <w:rsid w:val="00CB395E"/>
    <w:rsid w:val="00CB3A8F"/>
    <w:rsid w:val="00CB4229"/>
    <w:rsid w:val="00CB43FE"/>
    <w:rsid w:val="00CB45F8"/>
    <w:rsid w:val="00CB4A05"/>
    <w:rsid w:val="00CB5131"/>
    <w:rsid w:val="00CB5179"/>
    <w:rsid w:val="00CB568D"/>
    <w:rsid w:val="00CB5872"/>
    <w:rsid w:val="00CB5968"/>
    <w:rsid w:val="00CB5A09"/>
    <w:rsid w:val="00CB650E"/>
    <w:rsid w:val="00CB6AFC"/>
    <w:rsid w:val="00CB74C3"/>
    <w:rsid w:val="00CB77DC"/>
    <w:rsid w:val="00CB7E6A"/>
    <w:rsid w:val="00CB7ECA"/>
    <w:rsid w:val="00CB7F5E"/>
    <w:rsid w:val="00CC0119"/>
    <w:rsid w:val="00CC03A5"/>
    <w:rsid w:val="00CC091C"/>
    <w:rsid w:val="00CC0B00"/>
    <w:rsid w:val="00CC10BA"/>
    <w:rsid w:val="00CC11E1"/>
    <w:rsid w:val="00CC1266"/>
    <w:rsid w:val="00CC12E9"/>
    <w:rsid w:val="00CC18C6"/>
    <w:rsid w:val="00CC1AFD"/>
    <w:rsid w:val="00CC22FC"/>
    <w:rsid w:val="00CC29B3"/>
    <w:rsid w:val="00CC2BDE"/>
    <w:rsid w:val="00CC2F9B"/>
    <w:rsid w:val="00CC31EC"/>
    <w:rsid w:val="00CC38BA"/>
    <w:rsid w:val="00CC3CFB"/>
    <w:rsid w:val="00CC43B2"/>
    <w:rsid w:val="00CC4D9D"/>
    <w:rsid w:val="00CC4F6E"/>
    <w:rsid w:val="00CC4FCF"/>
    <w:rsid w:val="00CC54F6"/>
    <w:rsid w:val="00CC5A45"/>
    <w:rsid w:val="00CC5BE8"/>
    <w:rsid w:val="00CC5D12"/>
    <w:rsid w:val="00CC659C"/>
    <w:rsid w:val="00CC65DB"/>
    <w:rsid w:val="00CC673D"/>
    <w:rsid w:val="00CC67D4"/>
    <w:rsid w:val="00CC6BB6"/>
    <w:rsid w:val="00CC6E76"/>
    <w:rsid w:val="00CC731B"/>
    <w:rsid w:val="00CC7676"/>
    <w:rsid w:val="00CC7832"/>
    <w:rsid w:val="00CC7B75"/>
    <w:rsid w:val="00CC7BC7"/>
    <w:rsid w:val="00CC7E21"/>
    <w:rsid w:val="00CC7FEC"/>
    <w:rsid w:val="00CD00AE"/>
    <w:rsid w:val="00CD02E6"/>
    <w:rsid w:val="00CD102F"/>
    <w:rsid w:val="00CD1112"/>
    <w:rsid w:val="00CD177C"/>
    <w:rsid w:val="00CD1A91"/>
    <w:rsid w:val="00CD1F29"/>
    <w:rsid w:val="00CD2779"/>
    <w:rsid w:val="00CD28DD"/>
    <w:rsid w:val="00CD2E4B"/>
    <w:rsid w:val="00CD2E74"/>
    <w:rsid w:val="00CD3208"/>
    <w:rsid w:val="00CD3A79"/>
    <w:rsid w:val="00CD3CE5"/>
    <w:rsid w:val="00CD3CEB"/>
    <w:rsid w:val="00CD3F7D"/>
    <w:rsid w:val="00CD403A"/>
    <w:rsid w:val="00CD420A"/>
    <w:rsid w:val="00CD42BB"/>
    <w:rsid w:val="00CD42D7"/>
    <w:rsid w:val="00CD4400"/>
    <w:rsid w:val="00CD4562"/>
    <w:rsid w:val="00CD490E"/>
    <w:rsid w:val="00CD4964"/>
    <w:rsid w:val="00CD4CD9"/>
    <w:rsid w:val="00CD5284"/>
    <w:rsid w:val="00CD5946"/>
    <w:rsid w:val="00CD5BD2"/>
    <w:rsid w:val="00CD6279"/>
    <w:rsid w:val="00CD63DA"/>
    <w:rsid w:val="00CD6A39"/>
    <w:rsid w:val="00CD6B96"/>
    <w:rsid w:val="00CD6CA0"/>
    <w:rsid w:val="00CD7156"/>
    <w:rsid w:val="00CD71C6"/>
    <w:rsid w:val="00CD71E7"/>
    <w:rsid w:val="00CE02DB"/>
    <w:rsid w:val="00CE035E"/>
    <w:rsid w:val="00CE03AE"/>
    <w:rsid w:val="00CE08D0"/>
    <w:rsid w:val="00CE0C01"/>
    <w:rsid w:val="00CE0F1A"/>
    <w:rsid w:val="00CE1328"/>
    <w:rsid w:val="00CE1B84"/>
    <w:rsid w:val="00CE1BBC"/>
    <w:rsid w:val="00CE1CBE"/>
    <w:rsid w:val="00CE1D3C"/>
    <w:rsid w:val="00CE1F5A"/>
    <w:rsid w:val="00CE209D"/>
    <w:rsid w:val="00CE2103"/>
    <w:rsid w:val="00CE272F"/>
    <w:rsid w:val="00CE277A"/>
    <w:rsid w:val="00CE2D7F"/>
    <w:rsid w:val="00CE3029"/>
    <w:rsid w:val="00CE3400"/>
    <w:rsid w:val="00CE38F8"/>
    <w:rsid w:val="00CE3C63"/>
    <w:rsid w:val="00CE3D5C"/>
    <w:rsid w:val="00CE4184"/>
    <w:rsid w:val="00CE44DC"/>
    <w:rsid w:val="00CE453E"/>
    <w:rsid w:val="00CE4A76"/>
    <w:rsid w:val="00CE4A97"/>
    <w:rsid w:val="00CE5B71"/>
    <w:rsid w:val="00CE5ECB"/>
    <w:rsid w:val="00CE5F7A"/>
    <w:rsid w:val="00CE61A8"/>
    <w:rsid w:val="00CE64F8"/>
    <w:rsid w:val="00CE6E54"/>
    <w:rsid w:val="00CE6F2A"/>
    <w:rsid w:val="00CE713D"/>
    <w:rsid w:val="00CE7BD0"/>
    <w:rsid w:val="00CE7E48"/>
    <w:rsid w:val="00CE7EDB"/>
    <w:rsid w:val="00CF0247"/>
    <w:rsid w:val="00CF026C"/>
    <w:rsid w:val="00CF036F"/>
    <w:rsid w:val="00CF063E"/>
    <w:rsid w:val="00CF065E"/>
    <w:rsid w:val="00CF12E0"/>
    <w:rsid w:val="00CF13C1"/>
    <w:rsid w:val="00CF1B7F"/>
    <w:rsid w:val="00CF1F26"/>
    <w:rsid w:val="00CF1F40"/>
    <w:rsid w:val="00CF26A1"/>
    <w:rsid w:val="00CF2886"/>
    <w:rsid w:val="00CF2ABF"/>
    <w:rsid w:val="00CF2EBB"/>
    <w:rsid w:val="00CF3444"/>
    <w:rsid w:val="00CF3659"/>
    <w:rsid w:val="00CF386E"/>
    <w:rsid w:val="00CF3F6E"/>
    <w:rsid w:val="00CF41D0"/>
    <w:rsid w:val="00CF42C9"/>
    <w:rsid w:val="00CF4C20"/>
    <w:rsid w:val="00CF4ECE"/>
    <w:rsid w:val="00CF5159"/>
    <w:rsid w:val="00CF57B2"/>
    <w:rsid w:val="00CF5C7A"/>
    <w:rsid w:val="00CF5DA7"/>
    <w:rsid w:val="00CF603F"/>
    <w:rsid w:val="00CF67DF"/>
    <w:rsid w:val="00CF6892"/>
    <w:rsid w:val="00CF68B1"/>
    <w:rsid w:val="00CF6922"/>
    <w:rsid w:val="00CF6C84"/>
    <w:rsid w:val="00CF6D76"/>
    <w:rsid w:val="00CF731A"/>
    <w:rsid w:val="00CF73A4"/>
    <w:rsid w:val="00CF7747"/>
    <w:rsid w:val="00CF7A36"/>
    <w:rsid w:val="00D00689"/>
    <w:rsid w:val="00D00A1A"/>
    <w:rsid w:val="00D00C59"/>
    <w:rsid w:val="00D0103D"/>
    <w:rsid w:val="00D0138C"/>
    <w:rsid w:val="00D01545"/>
    <w:rsid w:val="00D01806"/>
    <w:rsid w:val="00D018FD"/>
    <w:rsid w:val="00D01B4F"/>
    <w:rsid w:val="00D02183"/>
    <w:rsid w:val="00D02410"/>
    <w:rsid w:val="00D026E7"/>
    <w:rsid w:val="00D0293F"/>
    <w:rsid w:val="00D02A71"/>
    <w:rsid w:val="00D02ED8"/>
    <w:rsid w:val="00D02F06"/>
    <w:rsid w:val="00D030D5"/>
    <w:rsid w:val="00D033CA"/>
    <w:rsid w:val="00D03754"/>
    <w:rsid w:val="00D039FC"/>
    <w:rsid w:val="00D03D23"/>
    <w:rsid w:val="00D0452E"/>
    <w:rsid w:val="00D05416"/>
    <w:rsid w:val="00D05502"/>
    <w:rsid w:val="00D056C0"/>
    <w:rsid w:val="00D05771"/>
    <w:rsid w:val="00D05892"/>
    <w:rsid w:val="00D058A3"/>
    <w:rsid w:val="00D05C75"/>
    <w:rsid w:val="00D05F26"/>
    <w:rsid w:val="00D06063"/>
    <w:rsid w:val="00D06084"/>
    <w:rsid w:val="00D06131"/>
    <w:rsid w:val="00D06219"/>
    <w:rsid w:val="00D06F05"/>
    <w:rsid w:val="00D07346"/>
    <w:rsid w:val="00D0760E"/>
    <w:rsid w:val="00D07793"/>
    <w:rsid w:val="00D07874"/>
    <w:rsid w:val="00D078B3"/>
    <w:rsid w:val="00D079ED"/>
    <w:rsid w:val="00D07DA0"/>
    <w:rsid w:val="00D07E3B"/>
    <w:rsid w:val="00D07F22"/>
    <w:rsid w:val="00D101A8"/>
    <w:rsid w:val="00D10233"/>
    <w:rsid w:val="00D10310"/>
    <w:rsid w:val="00D1037E"/>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2F41"/>
    <w:rsid w:val="00D12F6E"/>
    <w:rsid w:val="00D13044"/>
    <w:rsid w:val="00D13526"/>
    <w:rsid w:val="00D13655"/>
    <w:rsid w:val="00D13749"/>
    <w:rsid w:val="00D137AA"/>
    <w:rsid w:val="00D14121"/>
    <w:rsid w:val="00D14D48"/>
    <w:rsid w:val="00D14E24"/>
    <w:rsid w:val="00D14EE7"/>
    <w:rsid w:val="00D14F29"/>
    <w:rsid w:val="00D14F40"/>
    <w:rsid w:val="00D15161"/>
    <w:rsid w:val="00D15210"/>
    <w:rsid w:val="00D15362"/>
    <w:rsid w:val="00D16623"/>
    <w:rsid w:val="00D16A40"/>
    <w:rsid w:val="00D16DC4"/>
    <w:rsid w:val="00D16DEC"/>
    <w:rsid w:val="00D16E03"/>
    <w:rsid w:val="00D1715D"/>
    <w:rsid w:val="00D175A9"/>
    <w:rsid w:val="00D176B2"/>
    <w:rsid w:val="00D17B4B"/>
    <w:rsid w:val="00D17F9A"/>
    <w:rsid w:val="00D2011A"/>
    <w:rsid w:val="00D2073F"/>
    <w:rsid w:val="00D20BB8"/>
    <w:rsid w:val="00D21352"/>
    <w:rsid w:val="00D214E7"/>
    <w:rsid w:val="00D21CA0"/>
    <w:rsid w:val="00D21CD3"/>
    <w:rsid w:val="00D21E8A"/>
    <w:rsid w:val="00D2267C"/>
    <w:rsid w:val="00D22895"/>
    <w:rsid w:val="00D22BF0"/>
    <w:rsid w:val="00D23005"/>
    <w:rsid w:val="00D2333E"/>
    <w:rsid w:val="00D23A61"/>
    <w:rsid w:val="00D23D0E"/>
    <w:rsid w:val="00D243A0"/>
    <w:rsid w:val="00D244F4"/>
    <w:rsid w:val="00D24D9F"/>
    <w:rsid w:val="00D252CB"/>
    <w:rsid w:val="00D25604"/>
    <w:rsid w:val="00D25B8C"/>
    <w:rsid w:val="00D25CDB"/>
    <w:rsid w:val="00D26691"/>
    <w:rsid w:val="00D26D32"/>
    <w:rsid w:val="00D26FC2"/>
    <w:rsid w:val="00D270B3"/>
    <w:rsid w:val="00D27135"/>
    <w:rsid w:val="00D2725B"/>
    <w:rsid w:val="00D2730A"/>
    <w:rsid w:val="00D30616"/>
    <w:rsid w:val="00D30DFC"/>
    <w:rsid w:val="00D31D2C"/>
    <w:rsid w:val="00D325DC"/>
    <w:rsid w:val="00D3264A"/>
    <w:rsid w:val="00D32A6E"/>
    <w:rsid w:val="00D32E8E"/>
    <w:rsid w:val="00D33354"/>
    <w:rsid w:val="00D33742"/>
    <w:rsid w:val="00D33F14"/>
    <w:rsid w:val="00D34079"/>
    <w:rsid w:val="00D3423A"/>
    <w:rsid w:val="00D3438E"/>
    <w:rsid w:val="00D34502"/>
    <w:rsid w:val="00D34734"/>
    <w:rsid w:val="00D34820"/>
    <w:rsid w:val="00D3542A"/>
    <w:rsid w:val="00D35677"/>
    <w:rsid w:val="00D35F5A"/>
    <w:rsid w:val="00D3602A"/>
    <w:rsid w:val="00D3614C"/>
    <w:rsid w:val="00D3659C"/>
    <w:rsid w:val="00D3697A"/>
    <w:rsid w:val="00D36C14"/>
    <w:rsid w:val="00D370E5"/>
    <w:rsid w:val="00D37164"/>
    <w:rsid w:val="00D37659"/>
    <w:rsid w:val="00D377C2"/>
    <w:rsid w:val="00D37D9C"/>
    <w:rsid w:val="00D40641"/>
    <w:rsid w:val="00D40820"/>
    <w:rsid w:val="00D40AF9"/>
    <w:rsid w:val="00D40DB3"/>
    <w:rsid w:val="00D40DF5"/>
    <w:rsid w:val="00D40F6E"/>
    <w:rsid w:val="00D41403"/>
    <w:rsid w:val="00D4143C"/>
    <w:rsid w:val="00D41678"/>
    <w:rsid w:val="00D41FB8"/>
    <w:rsid w:val="00D42003"/>
    <w:rsid w:val="00D42C2E"/>
    <w:rsid w:val="00D42D43"/>
    <w:rsid w:val="00D42D48"/>
    <w:rsid w:val="00D42E52"/>
    <w:rsid w:val="00D4336A"/>
    <w:rsid w:val="00D43AC8"/>
    <w:rsid w:val="00D43C10"/>
    <w:rsid w:val="00D43D05"/>
    <w:rsid w:val="00D44334"/>
    <w:rsid w:val="00D4447C"/>
    <w:rsid w:val="00D44859"/>
    <w:rsid w:val="00D44C91"/>
    <w:rsid w:val="00D44D00"/>
    <w:rsid w:val="00D4527B"/>
    <w:rsid w:val="00D456E2"/>
    <w:rsid w:val="00D45A41"/>
    <w:rsid w:val="00D45ADC"/>
    <w:rsid w:val="00D460F1"/>
    <w:rsid w:val="00D46251"/>
    <w:rsid w:val="00D468F2"/>
    <w:rsid w:val="00D46FF6"/>
    <w:rsid w:val="00D472AF"/>
    <w:rsid w:val="00D4744E"/>
    <w:rsid w:val="00D4761C"/>
    <w:rsid w:val="00D47C8E"/>
    <w:rsid w:val="00D47FF7"/>
    <w:rsid w:val="00D500BD"/>
    <w:rsid w:val="00D503C0"/>
    <w:rsid w:val="00D50699"/>
    <w:rsid w:val="00D50917"/>
    <w:rsid w:val="00D51001"/>
    <w:rsid w:val="00D519BB"/>
    <w:rsid w:val="00D51C55"/>
    <w:rsid w:val="00D51DD0"/>
    <w:rsid w:val="00D5259E"/>
    <w:rsid w:val="00D5273C"/>
    <w:rsid w:val="00D532EB"/>
    <w:rsid w:val="00D53636"/>
    <w:rsid w:val="00D536EF"/>
    <w:rsid w:val="00D538D4"/>
    <w:rsid w:val="00D538D8"/>
    <w:rsid w:val="00D54181"/>
    <w:rsid w:val="00D54448"/>
    <w:rsid w:val="00D54C2F"/>
    <w:rsid w:val="00D54DBF"/>
    <w:rsid w:val="00D5556B"/>
    <w:rsid w:val="00D55628"/>
    <w:rsid w:val="00D55663"/>
    <w:rsid w:val="00D5594A"/>
    <w:rsid w:val="00D55CE8"/>
    <w:rsid w:val="00D5627A"/>
    <w:rsid w:val="00D56808"/>
    <w:rsid w:val="00D56812"/>
    <w:rsid w:val="00D569E4"/>
    <w:rsid w:val="00D56C8E"/>
    <w:rsid w:val="00D57193"/>
    <w:rsid w:val="00D573B4"/>
    <w:rsid w:val="00D5745E"/>
    <w:rsid w:val="00D57B31"/>
    <w:rsid w:val="00D57B7D"/>
    <w:rsid w:val="00D60069"/>
    <w:rsid w:val="00D6040A"/>
    <w:rsid w:val="00D60692"/>
    <w:rsid w:val="00D6071B"/>
    <w:rsid w:val="00D607FB"/>
    <w:rsid w:val="00D6085D"/>
    <w:rsid w:val="00D60FA5"/>
    <w:rsid w:val="00D610F3"/>
    <w:rsid w:val="00D6110B"/>
    <w:rsid w:val="00D61148"/>
    <w:rsid w:val="00D6183E"/>
    <w:rsid w:val="00D619CF"/>
    <w:rsid w:val="00D61ABC"/>
    <w:rsid w:val="00D61BDD"/>
    <w:rsid w:val="00D61CA4"/>
    <w:rsid w:val="00D61E5E"/>
    <w:rsid w:val="00D6249A"/>
    <w:rsid w:val="00D62A81"/>
    <w:rsid w:val="00D62C04"/>
    <w:rsid w:val="00D6301D"/>
    <w:rsid w:val="00D632E4"/>
    <w:rsid w:val="00D63416"/>
    <w:rsid w:val="00D63568"/>
    <w:rsid w:val="00D63796"/>
    <w:rsid w:val="00D6389F"/>
    <w:rsid w:val="00D639B5"/>
    <w:rsid w:val="00D63A6C"/>
    <w:rsid w:val="00D63D3F"/>
    <w:rsid w:val="00D63D48"/>
    <w:rsid w:val="00D63ED5"/>
    <w:rsid w:val="00D63F84"/>
    <w:rsid w:val="00D6449A"/>
    <w:rsid w:val="00D644A7"/>
    <w:rsid w:val="00D647A4"/>
    <w:rsid w:val="00D64F4B"/>
    <w:rsid w:val="00D64FD1"/>
    <w:rsid w:val="00D65004"/>
    <w:rsid w:val="00D65096"/>
    <w:rsid w:val="00D6546E"/>
    <w:rsid w:val="00D654C2"/>
    <w:rsid w:val="00D6569D"/>
    <w:rsid w:val="00D6586A"/>
    <w:rsid w:val="00D65B43"/>
    <w:rsid w:val="00D65C51"/>
    <w:rsid w:val="00D66196"/>
    <w:rsid w:val="00D66B22"/>
    <w:rsid w:val="00D66B52"/>
    <w:rsid w:val="00D66BCB"/>
    <w:rsid w:val="00D67569"/>
    <w:rsid w:val="00D67705"/>
    <w:rsid w:val="00D67839"/>
    <w:rsid w:val="00D6795B"/>
    <w:rsid w:val="00D67BAA"/>
    <w:rsid w:val="00D67EC9"/>
    <w:rsid w:val="00D703E9"/>
    <w:rsid w:val="00D70537"/>
    <w:rsid w:val="00D7066E"/>
    <w:rsid w:val="00D70792"/>
    <w:rsid w:val="00D70C58"/>
    <w:rsid w:val="00D710A9"/>
    <w:rsid w:val="00D712B4"/>
    <w:rsid w:val="00D71424"/>
    <w:rsid w:val="00D7153E"/>
    <w:rsid w:val="00D7166A"/>
    <w:rsid w:val="00D72A3E"/>
    <w:rsid w:val="00D72BC8"/>
    <w:rsid w:val="00D72D57"/>
    <w:rsid w:val="00D7356A"/>
    <w:rsid w:val="00D736BD"/>
    <w:rsid w:val="00D73B6C"/>
    <w:rsid w:val="00D73C62"/>
    <w:rsid w:val="00D73E90"/>
    <w:rsid w:val="00D747A7"/>
    <w:rsid w:val="00D7587C"/>
    <w:rsid w:val="00D7591E"/>
    <w:rsid w:val="00D75FF5"/>
    <w:rsid w:val="00D765B1"/>
    <w:rsid w:val="00D7695B"/>
    <w:rsid w:val="00D76EF0"/>
    <w:rsid w:val="00D7733B"/>
    <w:rsid w:val="00D779E9"/>
    <w:rsid w:val="00D77C22"/>
    <w:rsid w:val="00D77C87"/>
    <w:rsid w:val="00D77DA6"/>
    <w:rsid w:val="00D8009C"/>
    <w:rsid w:val="00D802CD"/>
    <w:rsid w:val="00D80648"/>
    <w:rsid w:val="00D809C1"/>
    <w:rsid w:val="00D80B5C"/>
    <w:rsid w:val="00D80D2C"/>
    <w:rsid w:val="00D80DD3"/>
    <w:rsid w:val="00D813A5"/>
    <w:rsid w:val="00D81894"/>
    <w:rsid w:val="00D82181"/>
    <w:rsid w:val="00D824DF"/>
    <w:rsid w:val="00D82A76"/>
    <w:rsid w:val="00D82C6F"/>
    <w:rsid w:val="00D83191"/>
    <w:rsid w:val="00D831F1"/>
    <w:rsid w:val="00D8336B"/>
    <w:rsid w:val="00D835C6"/>
    <w:rsid w:val="00D835CD"/>
    <w:rsid w:val="00D83849"/>
    <w:rsid w:val="00D83BD4"/>
    <w:rsid w:val="00D83BFB"/>
    <w:rsid w:val="00D841D6"/>
    <w:rsid w:val="00D84DD7"/>
    <w:rsid w:val="00D854F7"/>
    <w:rsid w:val="00D86022"/>
    <w:rsid w:val="00D8613A"/>
    <w:rsid w:val="00D862B0"/>
    <w:rsid w:val="00D86B2E"/>
    <w:rsid w:val="00D86BBA"/>
    <w:rsid w:val="00D86DB1"/>
    <w:rsid w:val="00D872C1"/>
    <w:rsid w:val="00D874AE"/>
    <w:rsid w:val="00D87737"/>
    <w:rsid w:val="00D87830"/>
    <w:rsid w:val="00D87866"/>
    <w:rsid w:val="00D87A96"/>
    <w:rsid w:val="00D87E3C"/>
    <w:rsid w:val="00D9006A"/>
    <w:rsid w:val="00D901A5"/>
    <w:rsid w:val="00D901FD"/>
    <w:rsid w:val="00D902A0"/>
    <w:rsid w:val="00D902DD"/>
    <w:rsid w:val="00D9044A"/>
    <w:rsid w:val="00D904EC"/>
    <w:rsid w:val="00D907A6"/>
    <w:rsid w:val="00D907D7"/>
    <w:rsid w:val="00D90BFB"/>
    <w:rsid w:val="00D910FE"/>
    <w:rsid w:val="00D9150D"/>
    <w:rsid w:val="00D919FE"/>
    <w:rsid w:val="00D91CEB"/>
    <w:rsid w:val="00D91F7E"/>
    <w:rsid w:val="00D9209C"/>
    <w:rsid w:val="00D920D6"/>
    <w:rsid w:val="00D921BE"/>
    <w:rsid w:val="00D92353"/>
    <w:rsid w:val="00D92719"/>
    <w:rsid w:val="00D92B1C"/>
    <w:rsid w:val="00D931C3"/>
    <w:rsid w:val="00D93DFB"/>
    <w:rsid w:val="00D93E1C"/>
    <w:rsid w:val="00D943AD"/>
    <w:rsid w:val="00D94C28"/>
    <w:rsid w:val="00D94F7E"/>
    <w:rsid w:val="00D9517F"/>
    <w:rsid w:val="00D95B90"/>
    <w:rsid w:val="00D972DF"/>
    <w:rsid w:val="00D9746A"/>
    <w:rsid w:val="00D97B01"/>
    <w:rsid w:val="00D97C1B"/>
    <w:rsid w:val="00D97C41"/>
    <w:rsid w:val="00DA0680"/>
    <w:rsid w:val="00DA09FE"/>
    <w:rsid w:val="00DA0D82"/>
    <w:rsid w:val="00DA0F6A"/>
    <w:rsid w:val="00DA1166"/>
    <w:rsid w:val="00DA1500"/>
    <w:rsid w:val="00DA1542"/>
    <w:rsid w:val="00DA172A"/>
    <w:rsid w:val="00DA1753"/>
    <w:rsid w:val="00DA1F6B"/>
    <w:rsid w:val="00DA1F8E"/>
    <w:rsid w:val="00DA2779"/>
    <w:rsid w:val="00DA2A2F"/>
    <w:rsid w:val="00DA2BA1"/>
    <w:rsid w:val="00DA2FCF"/>
    <w:rsid w:val="00DA34E3"/>
    <w:rsid w:val="00DA37F3"/>
    <w:rsid w:val="00DA41DF"/>
    <w:rsid w:val="00DA42A8"/>
    <w:rsid w:val="00DA49C5"/>
    <w:rsid w:val="00DA4A20"/>
    <w:rsid w:val="00DA4F0F"/>
    <w:rsid w:val="00DA5546"/>
    <w:rsid w:val="00DA5902"/>
    <w:rsid w:val="00DA6459"/>
    <w:rsid w:val="00DA64FC"/>
    <w:rsid w:val="00DA67FE"/>
    <w:rsid w:val="00DA6961"/>
    <w:rsid w:val="00DA6A1D"/>
    <w:rsid w:val="00DA6F1D"/>
    <w:rsid w:val="00DA6F2A"/>
    <w:rsid w:val="00DA70A2"/>
    <w:rsid w:val="00DA75D8"/>
    <w:rsid w:val="00DA763C"/>
    <w:rsid w:val="00DA7933"/>
    <w:rsid w:val="00DA79A4"/>
    <w:rsid w:val="00DA7A4B"/>
    <w:rsid w:val="00DA7ACC"/>
    <w:rsid w:val="00DB0F93"/>
    <w:rsid w:val="00DB17F5"/>
    <w:rsid w:val="00DB19B1"/>
    <w:rsid w:val="00DB230F"/>
    <w:rsid w:val="00DB24B9"/>
    <w:rsid w:val="00DB278D"/>
    <w:rsid w:val="00DB2A8D"/>
    <w:rsid w:val="00DB2AD1"/>
    <w:rsid w:val="00DB2F5C"/>
    <w:rsid w:val="00DB38A0"/>
    <w:rsid w:val="00DB3C59"/>
    <w:rsid w:val="00DB3CBC"/>
    <w:rsid w:val="00DB3E2C"/>
    <w:rsid w:val="00DB4162"/>
    <w:rsid w:val="00DB458B"/>
    <w:rsid w:val="00DB49DE"/>
    <w:rsid w:val="00DB4BD2"/>
    <w:rsid w:val="00DB4EA5"/>
    <w:rsid w:val="00DB531C"/>
    <w:rsid w:val="00DB55E4"/>
    <w:rsid w:val="00DB571D"/>
    <w:rsid w:val="00DB59FD"/>
    <w:rsid w:val="00DB5A9B"/>
    <w:rsid w:val="00DB60EF"/>
    <w:rsid w:val="00DB62AD"/>
    <w:rsid w:val="00DB6631"/>
    <w:rsid w:val="00DB67A2"/>
    <w:rsid w:val="00DB690A"/>
    <w:rsid w:val="00DB6977"/>
    <w:rsid w:val="00DB6E34"/>
    <w:rsid w:val="00DB768E"/>
    <w:rsid w:val="00DB79E5"/>
    <w:rsid w:val="00DB7B81"/>
    <w:rsid w:val="00DB7BC4"/>
    <w:rsid w:val="00DC0020"/>
    <w:rsid w:val="00DC026E"/>
    <w:rsid w:val="00DC02B2"/>
    <w:rsid w:val="00DC04E1"/>
    <w:rsid w:val="00DC067B"/>
    <w:rsid w:val="00DC0F83"/>
    <w:rsid w:val="00DC12E8"/>
    <w:rsid w:val="00DC1640"/>
    <w:rsid w:val="00DC181E"/>
    <w:rsid w:val="00DC1A8B"/>
    <w:rsid w:val="00DC1D59"/>
    <w:rsid w:val="00DC1F97"/>
    <w:rsid w:val="00DC206C"/>
    <w:rsid w:val="00DC228D"/>
    <w:rsid w:val="00DC2482"/>
    <w:rsid w:val="00DC28BB"/>
    <w:rsid w:val="00DC2D5C"/>
    <w:rsid w:val="00DC2EB6"/>
    <w:rsid w:val="00DC2F5F"/>
    <w:rsid w:val="00DC2F74"/>
    <w:rsid w:val="00DC3078"/>
    <w:rsid w:val="00DC3086"/>
    <w:rsid w:val="00DC34EA"/>
    <w:rsid w:val="00DC37BD"/>
    <w:rsid w:val="00DC3889"/>
    <w:rsid w:val="00DC3AEA"/>
    <w:rsid w:val="00DC3C99"/>
    <w:rsid w:val="00DC4118"/>
    <w:rsid w:val="00DC42AF"/>
    <w:rsid w:val="00DC4361"/>
    <w:rsid w:val="00DC455B"/>
    <w:rsid w:val="00DC45BC"/>
    <w:rsid w:val="00DC4A29"/>
    <w:rsid w:val="00DC4B81"/>
    <w:rsid w:val="00DC4B93"/>
    <w:rsid w:val="00DC5361"/>
    <w:rsid w:val="00DC56DD"/>
    <w:rsid w:val="00DC5F11"/>
    <w:rsid w:val="00DC5F87"/>
    <w:rsid w:val="00DC5FAE"/>
    <w:rsid w:val="00DC62BC"/>
    <w:rsid w:val="00DC675D"/>
    <w:rsid w:val="00DC6901"/>
    <w:rsid w:val="00DC6A43"/>
    <w:rsid w:val="00DC6B72"/>
    <w:rsid w:val="00DC6BD0"/>
    <w:rsid w:val="00DC6C10"/>
    <w:rsid w:val="00DC71F7"/>
    <w:rsid w:val="00DC7231"/>
    <w:rsid w:val="00DC787B"/>
    <w:rsid w:val="00DC78B2"/>
    <w:rsid w:val="00DD09DC"/>
    <w:rsid w:val="00DD107D"/>
    <w:rsid w:val="00DD12E2"/>
    <w:rsid w:val="00DD16E7"/>
    <w:rsid w:val="00DD177B"/>
    <w:rsid w:val="00DD1895"/>
    <w:rsid w:val="00DD1CBF"/>
    <w:rsid w:val="00DD2230"/>
    <w:rsid w:val="00DD2D60"/>
    <w:rsid w:val="00DD3022"/>
    <w:rsid w:val="00DD319B"/>
    <w:rsid w:val="00DD3361"/>
    <w:rsid w:val="00DD33D0"/>
    <w:rsid w:val="00DD37D5"/>
    <w:rsid w:val="00DD38FB"/>
    <w:rsid w:val="00DD397F"/>
    <w:rsid w:val="00DD3D5C"/>
    <w:rsid w:val="00DD4200"/>
    <w:rsid w:val="00DD46DD"/>
    <w:rsid w:val="00DD47D8"/>
    <w:rsid w:val="00DD482D"/>
    <w:rsid w:val="00DD4A4C"/>
    <w:rsid w:val="00DD54FD"/>
    <w:rsid w:val="00DD5A6E"/>
    <w:rsid w:val="00DD5C06"/>
    <w:rsid w:val="00DD5D1D"/>
    <w:rsid w:val="00DD5DD0"/>
    <w:rsid w:val="00DD63FD"/>
    <w:rsid w:val="00DD691C"/>
    <w:rsid w:val="00DD6ACB"/>
    <w:rsid w:val="00DD6E3B"/>
    <w:rsid w:val="00DD70A7"/>
    <w:rsid w:val="00DD7238"/>
    <w:rsid w:val="00DD735B"/>
    <w:rsid w:val="00DD75DF"/>
    <w:rsid w:val="00DD7833"/>
    <w:rsid w:val="00DD7E44"/>
    <w:rsid w:val="00DE03C3"/>
    <w:rsid w:val="00DE054A"/>
    <w:rsid w:val="00DE07DE"/>
    <w:rsid w:val="00DE0987"/>
    <w:rsid w:val="00DE09EA"/>
    <w:rsid w:val="00DE0B8B"/>
    <w:rsid w:val="00DE0E1F"/>
    <w:rsid w:val="00DE14DB"/>
    <w:rsid w:val="00DE15A9"/>
    <w:rsid w:val="00DE1BB0"/>
    <w:rsid w:val="00DE20CE"/>
    <w:rsid w:val="00DE2236"/>
    <w:rsid w:val="00DE23E5"/>
    <w:rsid w:val="00DE27B9"/>
    <w:rsid w:val="00DE291C"/>
    <w:rsid w:val="00DE3135"/>
    <w:rsid w:val="00DE3281"/>
    <w:rsid w:val="00DE32BD"/>
    <w:rsid w:val="00DE3610"/>
    <w:rsid w:val="00DE4C6A"/>
    <w:rsid w:val="00DE4DF9"/>
    <w:rsid w:val="00DE4F04"/>
    <w:rsid w:val="00DE522B"/>
    <w:rsid w:val="00DE52EB"/>
    <w:rsid w:val="00DE567C"/>
    <w:rsid w:val="00DE5C5D"/>
    <w:rsid w:val="00DE6BE9"/>
    <w:rsid w:val="00DE70BA"/>
    <w:rsid w:val="00DE710A"/>
    <w:rsid w:val="00DE79CA"/>
    <w:rsid w:val="00DE7F6D"/>
    <w:rsid w:val="00DF04F9"/>
    <w:rsid w:val="00DF0589"/>
    <w:rsid w:val="00DF0889"/>
    <w:rsid w:val="00DF0B12"/>
    <w:rsid w:val="00DF0C0A"/>
    <w:rsid w:val="00DF11CA"/>
    <w:rsid w:val="00DF1784"/>
    <w:rsid w:val="00DF18DF"/>
    <w:rsid w:val="00DF19FE"/>
    <w:rsid w:val="00DF2132"/>
    <w:rsid w:val="00DF2161"/>
    <w:rsid w:val="00DF21D2"/>
    <w:rsid w:val="00DF230D"/>
    <w:rsid w:val="00DF2488"/>
    <w:rsid w:val="00DF254F"/>
    <w:rsid w:val="00DF26F1"/>
    <w:rsid w:val="00DF27D5"/>
    <w:rsid w:val="00DF2866"/>
    <w:rsid w:val="00DF2D87"/>
    <w:rsid w:val="00DF2EF3"/>
    <w:rsid w:val="00DF38ED"/>
    <w:rsid w:val="00DF3ACB"/>
    <w:rsid w:val="00DF413F"/>
    <w:rsid w:val="00DF41F4"/>
    <w:rsid w:val="00DF439C"/>
    <w:rsid w:val="00DF44B4"/>
    <w:rsid w:val="00DF4642"/>
    <w:rsid w:val="00DF4993"/>
    <w:rsid w:val="00DF4B20"/>
    <w:rsid w:val="00DF4E4F"/>
    <w:rsid w:val="00DF5276"/>
    <w:rsid w:val="00DF52EB"/>
    <w:rsid w:val="00DF5489"/>
    <w:rsid w:val="00DF54C2"/>
    <w:rsid w:val="00DF5538"/>
    <w:rsid w:val="00DF58D4"/>
    <w:rsid w:val="00DF5DCE"/>
    <w:rsid w:val="00DF5FCB"/>
    <w:rsid w:val="00DF6035"/>
    <w:rsid w:val="00DF66D5"/>
    <w:rsid w:val="00DF67BA"/>
    <w:rsid w:val="00DF68B6"/>
    <w:rsid w:val="00DF7419"/>
    <w:rsid w:val="00DF7420"/>
    <w:rsid w:val="00DF7628"/>
    <w:rsid w:val="00E001BB"/>
    <w:rsid w:val="00E00725"/>
    <w:rsid w:val="00E008B2"/>
    <w:rsid w:val="00E00B08"/>
    <w:rsid w:val="00E00BA3"/>
    <w:rsid w:val="00E00D19"/>
    <w:rsid w:val="00E00D33"/>
    <w:rsid w:val="00E00F50"/>
    <w:rsid w:val="00E011D4"/>
    <w:rsid w:val="00E016F3"/>
    <w:rsid w:val="00E01BE6"/>
    <w:rsid w:val="00E02965"/>
    <w:rsid w:val="00E03055"/>
    <w:rsid w:val="00E03063"/>
    <w:rsid w:val="00E030F3"/>
    <w:rsid w:val="00E03599"/>
    <w:rsid w:val="00E03B69"/>
    <w:rsid w:val="00E0438E"/>
    <w:rsid w:val="00E04631"/>
    <w:rsid w:val="00E04C69"/>
    <w:rsid w:val="00E04E29"/>
    <w:rsid w:val="00E04FDF"/>
    <w:rsid w:val="00E05618"/>
    <w:rsid w:val="00E05786"/>
    <w:rsid w:val="00E05EB7"/>
    <w:rsid w:val="00E0650D"/>
    <w:rsid w:val="00E06794"/>
    <w:rsid w:val="00E06B90"/>
    <w:rsid w:val="00E06C46"/>
    <w:rsid w:val="00E06E11"/>
    <w:rsid w:val="00E0707C"/>
    <w:rsid w:val="00E07792"/>
    <w:rsid w:val="00E0783E"/>
    <w:rsid w:val="00E07915"/>
    <w:rsid w:val="00E1059C"/>
    <w:rsid w:val="00E10607"/>
    <w:rsid w:val="00E10B17"/>
    <w:rsid w:val="00E10B2C"/>
    <w:rsid w:val="00E10F3E"/>
    <w:rsid w:val="00E11095"/>
    <w:rsid w:val="00E1127C"/>
    <w:rsid w:val="00E11351"/>
    <w:rsid w:val="00E11BCD"/>
    <w:rsid w:val="00E11F35"/>
    <w:rsid w:val="00E12115"/>
    <w:rsid w:val="00E122D6"/>
    <w:rsid w:val="00E12340"/>
    <w:rsid w:val="00E1279C"/>
    <w:rsid w:val="00E12E8A"/>
    <w:rsid w:val="00E132A2"/>
    <w:rsid w:val="00E135E3"/>
    <w:rsid w:val="00E140DB"/>
    <w:rsid w:val="00E14410"/>
    <w:rsid w:val="00E14484"/>
    <w:rsid w:val="00E1459B"/>
    <w:rsid w:val="00E145FA"/>
    <w:rsid w:val="00E1547E"/>
    <w:rsid w:val="00E15996"/>
    <w:rsid w:val="00E15A85"/>
    <w:rsid w:val="00E15B7C"/>
    <w:rsid w:val="00E15CE9"/>
    <w:rsid w:val="00E16144"/>
    <w:rsid w:val="00E162F9"/>
    <w:rsid w:val="00E16B94"/>
    <w:rsid w:val="00E16BD4"/>
    <w:rsid w:val="00E16D5B"/>
    <w:rsid w:val="00E175F1"/>
    <w:rsid w:val="00E1798C"/>
    <w:rsid w:val="00E17C6D"/>
    <w:rsid w:val="00E17F95"/>
    <w:rsid w:val="00E202D0"/>
    <w:rsid w:val="00E2047C"/>
    <w:rsid w:val="00E2048B"/>
    <w:rsid w:val="00E20680"/>
    <w:rsid w:val="00E20B85"/>
    <w:rsid w:val="00E20BA2"/>
    <w:rsid w:val="00E20C81"/>
    <w:rsid w:val="00E21688"/>
    <w:rsid w:val="00E218AB"/>
    <w:rsid w:val="00E21C0C"/>
    <w:rsid w:val="00E21C5F"/>
    <w:rsid w:val="00E22111"/>
    <w:rsid w:val="00E222FC"/>
    <w:rsid w:val="00E223D9"/>
    <w:rsid w:val="00E22CB9"/>
    <w:rsid w:val="00E22F11"/>
    <w:rsid w:val="00E230DF"/>
    <w:rsid w:val="00E23746"/>
    <w:rsid w:val="00E23BEA"/>
    <w:rsid w:val="00E24147"/>
    <w:rsid w:val="00E247B4"/>
    <w:rsid w:val="00E2492F"/>
    <w:rsid w:val="00E24F33"/>
    <w:rsid w:val="00E251A2"/>
    <w:rsid w:val="00E25286"/>
    <w:rsid w:val="00E254E5"/>
    <w:rsid w:val="00E254F5"/>
    <w:rsid w:val="00E25896"/>
    <w:rsid w:val="00E25BCE"/>
    <w:rsid w:val="00E25F3D"/>
    <w:rsid w:val="00E267CE"/>
    <w:rsid w:val="00E269D3"/>
    <w:rsid w:val="00E26A34"/>
    <w:rsid w:val="00E26E66"/>
    <w:rsid w:val="00E26F6C"/>
    <w:rsid w:val="00E27A00"/>
    <w:rsid w:val="00E27A19"/>
    <w:rsid w:val="00E27CF0"/>
    <w:rsid w:val="00E27F2C"/>
    <w:rsid w:val="00E301D1"/>
    <w:rsid w:val="00E30E23"/>
    <w:rsid w:val="00E30EAD"/>
    <w:rsid w:val="00E30EE0"/>
    <w:rsid w:val="00E30F72"/>
    <w:rsid w:val="00E31B8A"/>
    <w:rsid w:val="00E3206C"/>
    <w:rsid w:val="00E3215F"/>
    <w:rsid w:val="00E32A05"/>
    <w:rsid w:val="00E32BE3"/>
    <w:rsid w:val="00E32E70"/>
    <w:rsid w:val="00E32EA7"/>
    <w:rsid w:val="00E3363D"/>
    <w:rsid w:val="00E3371C"/>
    <w:rsid w:val="00E340DC"/>
    <w:rsid w:val="00E34147"/>
    <w:rsid w:val="00E34454"/>
    <w:rsid w:val="00E347D6"/>
    <w:rsid w:val="00E34CB6"/>
    <w:rsid w:val="00E34D35"/>
    <w:rsid w:val="00E34D93"/>
    <w:rsid w:val="00E3515A"/>
    <w:rsid w:val="00E3585C"/>
    <w:rsid w:val="00E35BCD"/>
    <w:rsid w:val="00E35F9D"/>
    <w:rsid w:val="00E3606E"/>
    <w:rsid w:val="00E368B6"/>
    <w:rsid w:val="00E36BA8"/>
    <w:rsid w:val="00E36E2C"/>
    <w:rsid w:val="00E36ECB"/>
    <w:rsid w:val="00E3707E"/>
    <w:rsid w:val="00E37291"/>
    <w:rsid w:val="00E37602"/>
    <w:rsid w:val="00E37C0C"/>
    <w:rsid w:val="00E4028F"/>
    <w:rsid w:val="00E4050B"/>
    <w:rsid w:val="00E4061B"/>
    <w:rsid w:val="00E40C05"/>
    <w:rsid w:val="00E40C6C"/>
    <w:rsid w:val="00E410D6"/>
    <w:rsid w:val="00E414D3"/>
    <w:rsid w:val="00E417BC"/>
    <w:rsid w:val="00E41A79"/>
    <w:rsid w:val="00E426DA"/>
    <w:rsid w:val="00E427D1"/>
    <w:rsid w:val="00E4281C"/>
    <w:rsid w:val="00E42B3B"/>
    <w:rsid w:val="00E42C94"/>
    <w:rsid w:val="00E43208"/>
    <w:rsid w:val="00E43398"/>
    <w:rsid w:val="00E433BE"/>
    <w:rsid w:val="00E435C7"/>
    <w:rsid w:val="00E436CF"/>
    <w:rsid w:val="00E437BC"/>
    <w:rsid w:val="00E43977"/>
    <w:rsid w:val="00E43CD5"/>
    <w:rsid w:val="00E43E2E"/>
    <w:rsid w:val="00E44096"/>
    <w:rsid w:val="00E44706"/>
    <w:rsid w:val="00E4477E"/>
    <w:rsid w:val="00E4522B"/>
    <w:rsid w:val="00E4591C"/>
    <w:rsid w:val="00E4630A"/>
    <w:rsid w:val="00E46346"/>
    <w:rsid w:val="00E46466"/>
    <w:rsid w:val="00E46901"/>
    <w:rsid w:val="00E469DD"/>
    <w:rsid w:val="00E46C23"/>
    <w:rsid w:val="00E4718A"/>
    <w:rsid w:val="00E473E7"/>
    <w:rsid w:val="00E4795C"/>
    <w:rsid w:val="00E47A98"/>
    <w:rsid w:val="00E47D1E"/>
    <w:rsid w:val="00E50111"/>
    <w:rsid w:val="00E50CB1"/>
    <w:rsid w:val="00E513DD"/>
    <w:rsid w:val="00E5145C"/>
    <w:rsid w:val="00E514AA"/>
    <w:rsid w:val="00E5164B"/>
    <w:rsid w:val="00E516A2"/>
    <w:rsid w:val="00E516F2"/>
    <w:rsid w:val="00E51954"/>
    <w:rsid w:val="00E51AA4"/>
    <w:rsid w:val="00E51B50"/>
    <w:rsid w:val="00E52159"/>
    <w:rsid w:val="00E52161"/>
    <w:rsid w:val="00E52360"/>
    <w:rsid w:val="00E52857"/>
    <w:rsid w:val="00E52F5D"/>
    <w:rsid w:val="00E53196"/>
    <w:rsid w:val="00E531C4"/>
    <w:rsid w:val="00E5396F"/>
    <w:rsid w:val="00E53C6F"/>
    <w:rsid w:val="00E542B6"/>
    <w:rsid w:val="00E54592"/>
    <w:rsid w:val="00E5490E"/>
    <w:rsid w:val="00E54971"/>
    <w:rsid w:val="00E549B0"/>
    <w:rsid w:val="00E54CA9"/>
    <w:rsid w:val="00E550C7"/>
    <w:rsid w:val="00E553DC"/>
    <w:rsid w:val="00E55516"/>
    <w:rsid w:val="00E557B9"/>
    <w:rsid w:val="00E55A70"/>
    <w:rsid w:val="00E55C06"/>
    <w:rsid w:val="00E55F48"/>
    <w:rsid w:val="00E562E6"/>
    <w:rsid w:val="00E56586"/>
    <w:rsid w:val="00E56594"/>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1FA3"/>
    <w:rsid w:val="00E62052"/>
    <w:rsid w:val="00E620C5"/>
    <w:rsid w:val="00E62139"/>
    <w:rsid w:val="00E6239D"/>
    <w:rsid w:val="00E626BE"/>
    <w:rsid w:val="00E62825"/>
    <w:rsid w:val="00E62B2F"/>
    <w:rsid w:val="00E62D73"/>
    <w:rsid w:val="00E62E78"/>
    <w:rsid w:val="00E63745"/>
    <w:rsid w:val="00E63879"/>
    <w:rsid w:val="00E63EF1"/>
    <w:rsid w:val="00E63F97"/>
    <w:rsid w:val="00E640BF"/>
    <w:rsid w:val="00E6422A"/>
    <w:rsid w:val="00E644BF"/>
    <w:rsid w:val="00E6468D"/>
    <w:rsid w:val="00E64788"/>
    <w:rsid w:val="00E64B70"/>
    <w:rsid w:val="00E6537D"/>
    <w:rsid w:val="00E65528"/>
    <w:rsid w:val="00E6553D"/>
    <w:rsid w:val="00E6575D"/>
    <w:rsid w:val="00E65E5B"/>
    <w:rsid w:val="00E65FE0"/>
    <w:rsid w:val="00E66042"/>
    <w:rsid w:val="00E66454"/>
    <w:rsid w:val="00E6675F"/>
    <w:rsid w:val="00E66C30"/>
    <w:rsid w:val="00E66F17"/>
    <w:rsid w:val="00E66F7D"/>
    <w:rsid w:val="00E672F0"/>
    <w:rsid w:val="00E67381"/>
    <w:rsid w:val="00E67BA4"/>
    <w:rsid w:val="00E70A71"/>
    <w:rsid w:val="00E70D3C"/>
    <w:rsid w:val="00E70F61"/>
    <w:rsid w:val="00E712F5"/>
    <w:rsid w:val="00E714A2"/>
    <w:rsid w:val="00E718D1"/>
    <w:rsid w:val="00E71D0B"/>
    <w:rsid w:val="00E71ED8"/>
    <w:rsid w:val="00E72054"/>
    <w:rsid w:val="00E7246B"/>
    <w:rsid w:val="00E72FBA"/>
    <w:rsid w:val="00E7305A"/>
    <w:rsid w:val="00E73199"/>
    <w:rsid w:val="00E73266"/>
    <w:rsid w:val="00E7362F"/>
    <w:rsid w:val="00E739B0"/>
    <w:rsid w:val="00E73B0F"/>
    <w:rsid w:val="00E73E85"/>
    <w:rsid w:val="00E74013"/>
    <w:rsid w:val="00E741AB"/>
    <w:rsid w:val="00E743A9"/>
    <w:rsid w:val="00E74430"/>
    <w:rsid w:val="00E74723"/>
    <w:rsid w:val="00E7499F"/>
    <w:rsid w:val="00E74A3E"/>
    <w:rsid w:val="00E74CBF"/>
    <w:rsid w:val="00E74FC7"/>
    <w:rsid w:val="00E75E02"/>
    <w:rsid w:val="00E75FFA"/>
    <w:rsid w:val="00E76018"/>
    <w:rsid w:val="00E7643B"/>
    <w:rsid w:val="00E764C6"/>
    <w:rsid w:val="00E76C82"/>
    <w:rsid w:val="00E776DD"/>
    <w:rsid w:val="00E77A1C"/>
    <w:rsid w:val="00E77CAE"/>
    <w:rsid w:val="00E77DDD"/>
    <w:rsid w:val="00E8018B"/>
    <w:rsid w:val="00E80430"/>
    <w:rsid w:val="00E8055B"/>
    <w:rsid w:val="00E8065E"/>
    <w:rsid w:val="00E807E2"/>
    <w:rsid w:val="00E80C47"/>
    <w:rsid w:val="00E816AF"/>
    <w:rsid w:val="00E81C5F"/>
    <w:rsid w:val="00E81CA2"/>
    <w:rsid w:val="00E81D89"/>
    <w:rsid w:val="00E81E6A"/>
    <w:rsid w:val="00E81F94"/>
    <w:rsid w:val="00E8224D"/>
    <w:rsid w:val="00E82457"/>
    <w:rsid w:val="00E825EC"/>
    <w:rsid w:val="00E82645"/>
    <w:rsid w:val="00E829ED"/>
    <w:rsid w:val="00E82B4E"/>
    <w:rsid w:val="00E82FFB"/>
    <w:rsid w:val="00E83286"/>
    <w:rsid w:val="00E8372C"/>
    <w:rsid w:val="00E83A82"/>
    <w:rsid w:val="00E83CF0"/>
    <w:rsid w:val="00E83EBA"/>
    <w:rsid w:val="00E84004"/>
    <w:rsid w:val="00E84126"/>
    <w:rsid w:val="00E84383"/>
    <w:rsid w:val="00E84532"/>
    <w:rsid w:val="00E84542"/>
    <w:rsid w:val="00E84621"/>
    <w:rsid w:val="00E846AF"/>
    <w:rsid w:val="00E846F7"/>
    <w:rsid w:val="00E85207"/>
    <w:rsid w:val="00E856DD"/>
    <w:rsid w:val="00E85A14"/>
    <w:rsid w:val="00E85D3D"/>
    <w:rsid w:val="00E864BC"/>
    <w:rsid w:val="00E86D91"/>
    <w:rsid w:val="00E86F02"/>
    <w:rsid w:val="00E87202"/>
    <w:rsid w:val="00E87347"/>
    <w:rsid w:val="00E8745D"/>
    <w:rsid w:val="00E87B3F"/>
    <w:rsid w:val="00E904D3"/>
    <w:rsid w:val="00E90569"/>
    <w:rsid w:val="00E90631"/>
    <w:rsid w:val="00E906D4"/>
    <w:rsid w:val="00E9072E"/>
    <w:rsid w:val="00E908B6"/>
    <w:rsid w:val="00E910FD"/>
    <w:rsid w:val="00E911F9"/>
    <w:rsid w:val="00E915BF"/>
    <w:rsid w:val="00E91743"/>
    <w:rsid w:val="00E9176C"/>
    <w:rsid w:val="00E92011"/>
    <w:rsid w:val="00E92A42"/>
    <w:rsid w:val="00E92B38"/>
    <w:rsid w:val="00E92BD6"/>
    <w:rsid w:val="00E92DEA"/>
    <w:rsid w:val="00E93029"/>
    <w:rsid w:val="00E9303F"/>
    <w:rsid w:val="00E93097"/>
    <w:rsid w:val="00E935A7"/>
    <w:rsid w:val="00E9381A"/>
    <w:rsid w:val="00E93A64"/>
    <w:rsid w:val="00E93D98"/>
    <w:rsid w:val="00E9404C"/>
    <w:rsid w:val="00E944A3"/>
    <w:rsid w:val="00E95021"/>
    <w:rsid w:val="00E95025"/>
    <w:rsid w:val="00E95227"/>
    <w:rsid w:val="00E95576"/>
    <w:rsid w:val="00E958A6"/>
    <w:rsid w:val="00E9636B"/>
    <w:rsid w:val="00E96576"/>
    <w:rsid w:val="00E96D09"/>
    <w:rsid w:val="00E96FED"/>
    <w:rsid w:val="00E97540"/>
    <w:rsid w:val="00E97776"/>
    <w:rsid w:val="00E979FE"/>
    <w:rsid w:val="00E97EB1"/>
    <w:rsid w:val="00EA060B"/>
    <w:rsid w:val="00EA06D2"/>
    <w:rsid w:val="00EA08B3"/>
    <w:rsid w:val="00EA09C8"/>
    <w:rsid w:val="00EA0AC5"/>
    <w:rsid w:val="00EA0AE1"/>
    <w:rsid w:val="00EA0F13"/>
    <w:rsid w:val="00EA10DD"/>
    <w:rsid w:val="00EA114B"/>
    <w:rsid w:val="00EA1178"/>
    <w:rsid w:val="00EA1449"/>
    <w:rsid w:val="00EA1822"/>
    <w:rsid w:val="00EA182F"/>
    <w:rsid w:val="00EA193F"/>
    <w:rsid w:val="00EA19E3"/>
    <w:rsid w:val="00EA1BEA"/>
    <w:rsid w:val="00EA1D08"/>
    <w:rsid w:val="00EA2415"/>
    <w:rsid w:val="00EA28ED"/>
    <w:rsid w:val="00EA2911"/>
    <w:rsid w:val="00EA29DF"/>
    <w:rsid w:val="00EA2E41"/>
    <w:rsid w:val="00EA3073"/>
    <w:rsid w:val="00EA3163"/>
    <w:rsid w:val="00EA3433"/>
    <w:rsid w:val="00EA3498"/>
    <w:rsid w:val="00EA361F"/>
    <w:rsid w:val="00EA397A"/>
    <w:rsid w:val="00EA3F5A"/>
    <w:rsid w:val="00EA44CD"/>
    <w:rsid w:val="00EA48CD"/>
    <w:rsid w:val="00EA4C44"/>
    <w:rsid w:val="00EA4D19"/>
    <w:rsid w:val="00EA4E88"/>
    <w:rsid w:val="00EA4F8A"/>
    <w:rsid w:val="00EA577F"/>
    <w:rsid w:val="00EA57A3"/>
    <w:rsid w:val="00EA5A7F"/>
    <w:rsid w:val="00EA5C9A"/>
    <w:rsid w:val="00EA5DA7"/>
    <w:rsid w:val="00EA5EA0"/>
    <w:rsid w:val="00EA61AC"/>
    <w:rsid w:val="00EA660E"/>
    <w:rsid w:val="00EA6907"/>
    <w:rsid w:val="00EA6C70"/>
    <w:rsid w:val="00EA7530"/>
    <w:rsid w:val="00EA7B7C"/>
    <w:rsid w:val="00EA7BF6"/>
    <w:rsid w:val="00EA7C61"/>
    <w:rsid w:val="00EB0092"/>
    <w:rsid w:val="00EB0288"/>
    <w:rsid w:val="00EB042B"/>
    <w:rsid w:val="00EB1712"/>
    <w:rsid w:val="00EB1E86"/>
    <w:rsid w:val="00EB2307"/>
    <w:rsid w:val="00EB3226"/>
    <w:rsid w:val="00EB3564"/>
    <w:rsid w:val="00EB38F4"/>
    <w:rsid w:val="00EB3B29"/>
    <w:rsid w:val="00EB3C9C"/>
    <w:rsid w:val="00EB3DBF"/>
    <w:rsid w:val="00EB3E54"/>
    <w:rsid w:val="00EB3EB1"/>
    <w:rsid w:val="00EB3F68"/>
    <w:rsid w:val="00EB3F8C"/>
    <w:rsid w:val="00EB4036"/>
    <w:rsid w:val="00EB4B1A"/>
    <w:rsid w:val="00EB4EDE"/>
    <w:rsid w:val="00EB52AF"/>
    <w:rsid w:val="00EB5537"/>
    <w:rsid w:val="00EB5940"/>
    <w:rsid w:val="00EB5F11"/>
    <w:rsid w:val="00EB61ED"/>
    <w:rsid w:val="00EB65AC"/>
    <w:rsid w:val="00EB6B47"/>
    <w:rsid w:val="00EB6BC8"/>
    <w:rsid w:val="00EB74D6"/>
    <w:rsid w:val="00EB7608"/>
    <w:rsid w:val="00EB760C"/>
    <w:rsid w:val="00EC07D1"/>
    <w:rsid w:val="00EC08F4"/>
    <w:rsid w:val="00EC0A69"/>
    <w:rsid w:val="00EC0D4A"/>
    <w:rsid w:val="00EC143D"/>
    <w:rsid w:val="00EC1A00"/>
    <w:rsid w:val="00EC1C96"/>
    <w:rsid w:val="00EC28CC"/>
    <w:rsid w:val="00EC2EE7"/>
    <w:rsid w:val="00EC35A3"/>
    <w:rsid w:val="00EC3971"/>
    <w:rsid w:val="00EC39A2"/>
    <w:rsid w:val="00EC4250"/>
    <w:rsid w:val="00EC446D"/>
    <w:rsid w:val="00EC483B"/>
    <w:rsid w:val="00EC4911"/>
    <w:rsid w:val="00EC50C9"/>
    <w:rsid w:val="00EC51B4"/>
    <w:rsid w:val="00EC5523"/>
    <w:rsid w:val="00EC563C"/>
    <w:rsid w:val="00EC5C13"/>
    <w:rsid w:val="00EC5C28"/>
    <w:rsid w:val="00EC5ED9"/>
    <w:rsid w:val="00EC5EE0"/>
    <w:rsid w:val="00EC621C"/>
    <w:rsid w:val="00EC6270"/>
    <w:rsid w:val="00EC65BF"/>
    <w:rsid w:val="00EC6615"/>
    <w:rsid w:val="00EC686D"/>
    <w:rsid w:val="00EC6AA7"/>
    <w:rsid w:val="00EC6B9F"/>
    <w:rsid w:val="00EC7323"/>
    <w:rsid w:val="00EC741F"/>
    <w:rsid w:val="00EC77BC"/>
    <w:rsid w:val="00EC7833"/>
    <w:rsid w:val="00EC7A43"/>
    <w:rsid w:val="00EC7AAB"/>
    <w:rsid w:val="00ED00CE"/>
    <w:rsid w:val="00ED09D9"/>
    <w:rsid w:val="00ED0C6B"/>
    <w:rsid w:val="00ED0E82"/>
    <w:rsid w:val="00ED0EAE"/>
    <w:rsid w:val="00ED0F86"/>
    <w:rsid w:val="00ED1197"/>
    <w:rsid w:val="00ED12C1"/>
    <w:rsid w:val="00ED1E33"/>
    <w:rsid w:val="00ED1FE7"/>
    <w:rsid w:val="00ED23BA"/>
    <w:rsid w:val="00ED2657"/>
    <w:rsid w:val="00ED2A41"/>
    <w:rsid w:val="00ED2EB8"/>
    <w:rsid w:val="00ED346E"/>
    <w:rsid w:val="00ED34F6"/>
    <w:rsid w:val="00ED35C0"/>
    <w:rsid w:val="00ED3758"/>
    <w:rsid w:val="00ED3911"/>
    <w:rsid w:val="00ED3B8E"/>
    <w:rsid w:val="00ED3DA0"/>
    <w:rsid w:val="00ED3FC6"/>
    <w:rsid w:val="00ED40EA"/>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6FCF"/>
    <w:rsid w:val="00ED744E"/>
    <w:rsid w:val="00ED7495"/>
    <w:rsid w:val="00ED750B"/>
    <w:rsid w:val="00ED7CF4"/>
    <w:rsid w:val="00ED7D6D"/>
    <w:rsid w:val="00ED7D94"/>
    <w:rsid w:val="00EE0791"/>
    <w:rsid w:val="00EE081C"/>
    <w:rsid w:val="00EE0BDC"/>
    <w:rsid w:val="00EE0CC9"/>
    <w:rsid w:val="00EE10E5"/>
    <w:rsid w:val="00EE1603"/>
    <w:rsid w:val="00EE1A55"/>
    <w:rsid w:val="00EE1E7C"/>
    <w:rsid w:val="00EE2153"/>
    <w:rsid w:val="00EE2BFF"/>
    <w:rsid w:val="00EE2D34"/>
    <w:rsid w:val="00EE3488"/>
    <w:rsid w:val="00EE36B2"/>
    <w:rsid w:val="00EE3866"/>
    <w:rsid w:val="00EE3A69"/>
    <w:rsid w:val="00EE3D13"/>
    <w:rsid w:val="00EE3D35"/>
    <w:rsid w:val="00EE3EBB"/>
    <w:rsid w:val="00EE414D"/>
    <w:rsid w:val="00EE4997"/>
    <w:rsid w:val="00EE4ADA"/>
    <w:rsid w:val="00EE4AFC"/>
    <w:rsid w:val="00EE5396"/>
    <w:rsid w:val="00EE5D3F"/>
    <w:rsid w:val="00EE61AD"/>
    <w:rsid w:val="00EE6A67"/>
    <w:rsid w:val="00EE6E5F"/>
    <w:rsid w:val="00EE6EF4"/>
    <w:rsid w:val="00EE7408"/>
    <w:rsid w:val="00EE782E"/>
    <w:rsid w:val="00EE78DF"/>
    <w:rsid w:val="00EE7946"/>
    <w:rsid w:val="00EE7CAB"/>
    <w:rsid w:val="00EF00BE"/>
    <w:rsid w:val="00EF0C8E"/>
    <w:rsid w:val="00EF0D1B"/>
    <w:rsid w:val="00EF0D5E"/>
    <w:rsid w:val="00EF0DE4"/>
    <w:rsid w:val="00EF0F35"/>
    <w:rsid w:val="00EF110A"/>
    <w:rsid w:val="00EF123C"/>
    <w:rsid w:val="00EF14F8"/>
    <w:rsid w:val="00EF1530"/>
    <w:rsid w:val="00EF1BF6"/>
    <w:rsid w:val="00EF1E8B"/>
    <w:rsid w:val="00EF202A"/>
    <w:rsid w:val="00EF341F"/>
    <w:rsid w:val="00EF3458"/>
    <w:rsid w:val="00EF373E"/>
    <w:rsid w:val="00EF39B4"/>
    <w:rsid w:val="00EF3D3F"/>
    <w:rsid w:val="00EF3F56"/>
    <w:rsid w:val="00EF40EA"/>
    <w:rsid w:val="00EF430B"/>
    <w:rsid w:val="00EF460B"/>
    <w:rsid w:val="00EF512C"/>
    <w:rsid w:val="00EF563F"/>
    <w:rsid w:val="00EF5823"/>
    <w:rsid w:val="00EF6341"/>
    <w:rsid w:val="00EF6562"/>
    <w:rsid w:val="00EF682B"/>
    <w:rsid w:val="00EF6875"/>
    <w:rsid w:val="00EF692B"/>
    <w:rsid w:val="00EF6CB0"/>
    <w:rsid w:val="00EF7260"/>
    <w:rsid w:val="00EF7588"/>
    <w:rsid w:val="00EF7A5F"/>
    <w:rsid w:val="00F00064"/>
    <w:rsid w:val="00F004EB"/>
    <w:rsid w:val="00F00518"/>
    <w:rsid w:val="00F0072E"/>
    <w:rsid w:val="00F009B0"/>
    <w:rsid w:val="00F01201"/>
    <w:rsid w:val="00F01211"/>
    <w:rsid w:val="00F016CC"/>
    <w:rsid w:val="00F018EC"/>
    <w:rsid w:val="00F01E57"/>
    <w:rsid w:val="00F01F96"/>
    <w:rsid w:val="00F027C7"/>
    <w:rsid w:val="00F028E1"/>
    <w:rsid w:val="00F02C33"/>
    <w:rsid w:val="00F02D86"/>
    <w:rsid w:val="00F0337B"/>
    <w:rsid w:val="00F03856"/>
    <w:rsid w:val="00F038E2"/>
    <w:rsid w:val="00F038F7"/>
    <w:rsid w:val="00F03E92"/>
    <w:rsid w:val="00F04172"/>
    <w:rsid w:val="00F041AE"/>
    <w:rsid w:val="00F041BD"/>
    <w:rsid w:val="00F04535"/>
    <w:rsid w:val="00F048BD"/>
    <w:rsid w:val="00F04D17"/>
    <w:rsid w:val="00F056C8"/>
    <w:rsid w:val="00F05A31"/>
    <w:rsid w:val="00F05C62"/>
    <w:rsid w:val="00F05C7A"/>
    <w:rsid w:val="00F05EE8"/>
    <w:rsid w:val="00F06145"/>
    <w:rsid w:val="00F06508"/>
    <w:rsid w:val="00F065AE"/>
    <w:rsid w:val="00F0669A"/>
    <w:rsid w:val="00F068E6"/>
    <w:rsid w:val="00F06C9C"/>
    <w:rsid w:val="00F07532"/>
    <w:rsid w:val="00F07639"/>
    <w:rsid w:val="00F076EE"/>
    <w:rsid w:val="00F078A2"/>
    <w:rsid w:val="00F078CD"/>
    <w:rsid w:val="00F07A4A"/>
    <w:rsid w:val="00F07ADB"/>
    <w:rsid w:val="00F10225"/>
    <w:rsid w:val="00F1023C"/>
    <w:rsid w:val="00F10954"/>
    <w:rsid w:val="00F10C9A"/>
    <w:rsid w:val="00F11097"/>
    <w:rsid w:val="00F11189"/>
    <w:rsid w:val="00F11349"/>
    <w:rsid w:val="00F11691"/>
    <w:rsid w:val="00F11738"/>
    <w:rsid w:val="00F11892"/>
    <w:rsid w:val="00F11CCD"/>
    <w:rsid w:val="00F1235E"/>
    <w:rsid w:val="00F124C4"/>
    <w:rsid w:val="00F128E3"/>
    <w:rsid w:val="00F12FE6"/>
    <w:rsid w:val="00F1306F"/>
    <w:rsid w:val="00F13416"/>
    <w:rsid w:val="00F13590"/>
    <w:rsid w:val="00F13742"/>
    <w:rsid w:val="00F13B6C"/>
    <w:rsid w:val="00F13C93"/>
    <w:rsid w:val="00F13EF6"/>
    <w:rsid w:val="00F13F1F"/>
    <w:rsid w:val="00F14412"/>
    <w:rsid w:val="00F14445"/>
    <w:rsid w:val="00F1473E"/>
    <w:rsid w:val="00F14C15"/>
    <w:rsid w:val="00F15553"/>
    <w:rsid w:val="00F15559"/>
    <w:rsid w:val="00F159B8"/>
    <w:rsid w:val="00F15B9A"/>
    <w:rsid w:val="00F16146"/>
    <w:rsid w:val="00F16698"/>
    <w:rsid w:val="00F169D7"/>
    <w:rsid w:val="00F1756F"/>
    <w:rsid w:val="00F20485"/>
    <w:rsid w:val="00F204AA"/>
    <w:rsid w:val="00F207EC"/>
    <w:rsid w:val="00F20DF0"/>
    <w:rsid w:val="00F210A1"/>
    <w:rsid w:val="00F212B2"/>
    <w:rsid w:val="00F21378"/>
    <w:rsid w:val="00F21940"/>
    <w:rsid w:val="00F21A36"/>
    <w:rsid w:val="00F21E4C"/>
    <w:rsid w:val="00F21F1B"/>
    <w:rsid w:val="00F22653"/>
    <w:rsid w:val="00F2284B"/>
    <w:rsid w:val="00F22851"/>
    <w:rsid w:val="00F229EB"/>
    <w:rsid w:val="00F233FC"/>
    <w:rsid w:val="00F234D4"/>
    <w:rsid w:val="00F2363C"/>
    <w:rsid w:val="00F23D1E"/>
    <w:rsid w:val="00F23E78"/>
    <w:rsid w:val="00F23EA0"/>
    <w:rsid w:val="00F24333"/>
    <w:rsid w:val="00F247C5"/>
    <w:rsid w:val="00F248B9"/>
    <w:rsid w:val="00F24944"/>
    <w:rsid w:val="00F24AEE"/>
    <w:rsid w:val="00F24C06"/>
    <w:rsid w:val="00F24D2B"/>
    <w:rsid w:val="00F24DDE"/>
    <w:rsid w:val="00F25298"/>
    <w:rsid w:val="00F25616"/>
    <w:rsid w:val="00F25B71"/>
    <w:rsid w:val="00F25C4E"/>
    <w:rsid w:val="00F25F85"/>
    <w:rsid w:val="00F26603"/>
    <w:rsid w:val="00F267DB"/>
    <w:rsid w:val="00F269A3"/>
    <w:rsid w:val="00F26E95"/>
    <w:rsid w:val="00F271BB"/>
    <w:rsid w:val="00F272C0"/>
    <w:rsid w:val="00F27780"/>
    <w:rsid w:val="00F277A6"/>
    <w:rsid w:val="00F27A37"/>
    <w:rsid w:val="00F27A3F"/>
    <w:rsid w:val="00F27AB5"/>
    <w:rsid w:val="00F27CC5"/>
    <w:rsid w:val="00F301CC"/>
    <w:rsid w:val="00F303A1"/>
    <w:rsid w:val="00F304DF"/>
    <w:rsid w:val="00F30F65"/>
    <w:rsid w:val="00F3127A"/>
    <w:rsid w:val="00F31428"/>
    <w:rsid w:val="00F31A5B"/>
    <w:rsid w:val="00F31C91"/>
    <w:rsid w:val="00F31D19"/>
    <w:rsid w:val="00F3204F"/>
    <w:rsid w:val="00F32383"/>
    <w:rsid w:val="00F326FA"/>
    <w:rsid w:val="00F327AA"/>
    <w:rsid w:val="00F32A0D"/>
    <w:rsid w:val="00F3304D"/>
    <w:rsid w:val="00F331B8"/>
    <w:rsid w:val="00F331DA"/>
    <w:rsid w:val="00F33227"/>
    <w:rsid w:val="00F33D77"/>
    <w:rsid w:val="00F33DEA"/>
    <w:rsid w:val="00F33E12"/>
    <w:rsid w:val="00F33E93"/>
    <w:rsid w:val="00F34095"/>
    <w:rsid w:val="00F34204"/>
    <w:rsid w:val="00F3465B"/>
    <w:rsid w:val="00F34A54"/>
    <w:rsid w:val="00F34EAC"/>
    <w:rsid w:val="00F351AC"/>
    <w:rsid w:val="00F351D4"/>
    <w:rsid w:val="00F3523F"/>
    <w:rsid w:val="00F354D1"/>
    <w:rsid w:val="00F35840"/>
    <w:rsid w:val="00F3585E"/>
    <w:rsid w:val="00F35D9B"/>
    <w:rsid w:val="00F35FDF"/>
    <w:rsid w:val="00F368D7"/>
    <w:rsid w:val="00F36982"/>
    <w:rsid w:val="00F36B96"/>
    <w:rsid w:val="00F36C78"/>
    <w:rsid w:val="00F375AE"/>
    <w:rsid w:val="00F40403"/>
    <w:rsid w:val="00F40642"/>
    <w:rsid w:val="00F40743"/>
    <w:rsid w:val="00F40AB4"/>
    <w:rsid w:val="00F41112"/>
    <w:rsid w:val="00F411B4"/>
    <w:rsid w:val="00F41594"/>
    <w:rsid w:val="00F4185B"/>
    <w:rsid w:val="00F418D3"/>
    <w:rsid w:val="00F42107"/>
    <w:rsid w:val="00F42243"/>
    <w:rsid w:val="00F42488"/>
    <w:rsid w:val="00F4280E"/>
    <w:rsid w:val="00F42A49"/>
    <w:rsid w:val="00F42A7A"/>
    <w:rsid w:val="00F42BC2"/>
    <w:rsid w:val="00F42D84"/>
    <w:rsid w:val="00F42DE6"/>
    <w:rsid w:val="00F42EFD"/>
    <w:rsid w:val="00F43039"/>
    <w:rsid w:val="00F43567"/>
    <w:rsid w:val="00F43672"/>
    <w:rsid w:val="00F440C9"/>
    <w:rsid w:val="00F440CB"/>
    <w:rsid w:val="00F440EE"/>
    <w:rsid w:val="00F44818"/>
    <w:rsid w:val="00F451F3"/>
    <w:rsid w:val="00F4541A"/>
    <w:rsid w:val="00F458BF"/>
    <w:rsid w:val="00F45C1C"/>
    <w:rsid w:val="00F45C9E"/>
    <w:rsid w:val="00F45CA1"/>
    <w:rsid w:val="00F46526"/>
    <w:rsid w:val="00F47012"/>
    <w:rsid w:val="00F47307"/>
    <w:rsid w:val="00F4763B"/>
    <w:rsid w:val="00F47BB9"/>
    <w:rsid w:val="00F47E7E"/>
    <w:rsid w:val="00F47F15"/>
    <w:rsid w:val="00F501F3"/>
    <w:rsid w:val="00F5023D"/>
    <w:rsid w:val="00F50C6C"/>
    <w:rsid w:val="00F50F92"/>
    <w:rsid w:val="00F51056"/>
    <w:rsid w:val="00F514C8"/>
    <w:rsid w:val="00F51676"/>
    <w:rsid w:val="00F52634"/>
    <w:rsid w:val="00F52A74"/>
    <w:rsid w:val="00F52E42"/>
    <w:rsid w:val="00F52EAE"/>
    <w:rsid w:val="00F531E0"/>
    <w:rsid w:val="00F53493"/>
    <w:rsid w:val="00F534CD"/>
    <w:rsid w:val="00F534E4"/>
    <w:rsid w:val="00F536DF"/>
    <w:rsid w:val="00F53818"/>
    <w:rsid w:val="00F538E5"/>
    <w:rsid w:val="00F53B8B"/>
    <w:rsid w:val="00F53D55"/>
    <w:rsid w:val="00F53F43"/>
    <w:rsid w:val="00F54144"/>
    <w:rsid w:val="00F54320"/>
    <w:rsid w:val="00F546D3"/>
    <w:rsid w:val="00F54ACF"/>
    <w:rsid w:val="00F54CC5"/>
    <w:rsid w:val="00F54D7B"/>
    <w:rsid w:val="00F55384"/>
    <w:rsid w:val="00F5589C"/>
    <w:rsid w:val="00F5592B"/>
    <w:rsid w:val="00F55E20"/>
    <w:rsid w:val="00F55F83"/>
    <w:rsid w:val="00F560C2"/>
    <w:rsid w:val="00F560F9"/>
    <w:rsid w:val="00F56360"/>
    <w:rsid w:val="00F568C1"/>
    <w:rsid w:val="00F569C8"/>
    <w:rsid w:val="00F56C0F"/>
    <w:rsid w:val="00F56C33"/>
    <w:rsid w:val="00F56DE0"/>
    <w:rsid w:val="00F56FD2"/>
    <w:rsid w:val="00F57133"/>
    <w:rsid w:val="00F5713F"/>
    <w:rsid w:val="00F5717F"/>
    <w:rsid w:val="00F5721C"/>
    <w:rsid w:val="00F57875"/>
    <w:rsid w:val="00F57931"/>
    <w:rsid w:val="00F60202"/>
    <w:rsid w:val="00F60818"/>
    <w:rsid w:val="00F6092F"/>
    <w:rsid w:val="00F6099D"/>
    <w:rsid w:val="00F60AB8"/>
    <w:rsid w:val="00F60AEB"/>
    <w:rsid w:val="00F60BCE"/>
    <w:rsid w:val="00F6141B"/>
    <w:rsid w:val="00F6158A"/>
    <w:rsid w:val="00F619F6"/>
    <w:rsid w:val="00F61ADE"/>
    <w:rsid w:val="00F62154"/>
    <w:rsid w:val="00F62FAC"/>
    <w:rsid w:val="00F630AA"/>
    <w:rsid w:val="00F63BBF"/>
    <w:rsid w:val="00F63E68"/>
    <w:rsid w:val="00F63EC8"/>
    <w:rsid w:val="00F63EDC"/>
    <w:rsid w:val="00F642E4"/>
    <w:rsid w:val="00F6440A"/>
    <w:rsid w:val="00F64737"/>
    <w:rsid w:val="00F64A5A"/>
    <w:rsid w:val="00F64AC8"/>
    <w:rsid w:val="00F64BF3"/>
    <w:rsid w:val="00F64D45"/>
    <w:rsid w:val="00F64D52"/>
    <w:rsid w:val="00F64F51"/>
    <w:rsid w:val="00F6508D"/>
    <w:rsid w:val="00F652DA"/>
    <w:rsid w:val="00F65345"/>
    <w:rsid w:val="00F655CD"/>
    <w:rsid w:val="00F658E4"/>
    <w:rsid w:val="00F65936"/>
    <w:rsid w:val="00F65994"/>
    <w:rsid w:val="00F65C86"/>
    <w:rsid w:val="00F66384"/>
    <w:rsid w:val="00F663C4"/>
    <w:rsid w:val="00F6666A"/>
    <w:rsid w:val="00F667EF"/>
    <w:rsid w:val="00F67155"/>
    <w:rsid w:val="00F672D7"/>
    <w:rsid w:val="00F674E3"/>
    <w:rsid w:val="00F67BEA"/>
    <w:rsid w:val="00F67C84"/>
    <w:rsid w:val="00F700B6"/>
    <w:rsid w:val="00F7012D"/>
    <w:rsid w:val="00F7061C"/>
    <w:rsid w:val="00F70890"/>
    <w:rsid w:val="00F70D08"/>
    <w:rsid w:val="00F71053"/>
    <w:rsid w:val="00F7215C"/>
    <w:rsid w:val="00F72873"/>
    <w:rsid w:val="00F72A89"/>
    <w:rsid w:val="00F72CD7"/>
    <w:rsid w:val="00F72DC1"/>
    <w:rsid w:val="00F731FF"/>
    <w:rsid w:val="00F733F4"/>
    <w:rsid w:val="00F73690"/>
    <w:rsid w:val="00F73971"/>
    <w:rsid w:val="00F73B13"/>
    <w:rsid w:val="00F73E79"/>
    <w:rsid w:val="00F73F66"/>
    <w:rsid w:val="00F7456A"/>
    <w:rsid w:val="00F74CA7"/>
    <w:rsid w:val="00F74D16"/>
    <w:rsid w:val="00F74E3B"/>
    <w:rsid w:val="00F751BE"/>
    <w:rsid w:val="00F75210"/>
    <w:rsid w:val="00F75223"/>
    <w:rsid w:val="00F75E2C"/>
    <w:rsid w:val="00F760EE"/>
    <w:rsid w:val="00F76223"/>
    <w:rsid w:val="00F763A9"/>
    <w:rsid w:val="00F76B07"/>
    <w:rsid w:val="00F76EBE"/>
    <w:rsid w:val="00F77161"/>
    <w:rsid w:val="00F77596"/>
    <w:rsid w:val="00F7763B"/>
    <w:rsid w:val="00F77896"/>
    <w:rsid w:val="00F77BB3"/>
    <w:rsid w:val="00F77C03"/>
    <w:rsid w:val="00F77E65"/>
    <w:rsid w:val="00F800B0"/>
    <w:rsid w:val="00F80204"/>
    <w:rsid w:val="00F8075E"/>
    <w:rsid w:val="00F80770"/>
    <w:rsid w:val="00F8097E"/>
    <w:rsid w:val="00F80E17"/>
    <w:rsid w:val="00F8149A"/>
    <w:rsid w:val="00F816B7"/>
    <w:rsid w:val="00F8178C"/>
    <w:rsid w:val="00F81C1E"/>
    <w:rsid w:val="00F81E14"/>
    <w:rsid w:val="00F8220D"/>
    <w:rsid w:val="00F8291D"/>
    <w:rsid w:val="00F83203"/>
    <w:rsid w:val="00F8331C"/>
    <w:rsid w:val="00F836D5"/>
    <w:rsid w:val="00F83DA8"/>
    <w:rsid w:val="00F83E54"/>
    <w:rsid w:val="00F83F67"/>
    <w:rsid w:val="00F84461"/>
    <w:rsid w:val="00F8483A"/>
    <w:rsid w:val="00F85101"/>
    <w:rsid w:val="00F851C4"/>
    <w:rsid w:val="00F85292"/>
    <w:rsid w:val="00F85328"/>
    <w:rsid w:val="00F85475"/>
    <w:rsid w:val="00F858E0"/>
    <w:rsid w:val="00F85F77"/>
    <w:rsid w:val="00F864E7"/>
    <w:rsid w:val="00F8670F"/>
    <w:rsid w:val="00F8683F"/>
    <w:rsid w:val="00F86963"/>
    <w:rsid w:val="00F87086"/>
    <w:rsid w:val="00F90134"/>
    <w:rsid w:val="00F901BC"/>
    <w:rsid w:val="00F9068A"/>
    <w:rsid w:val="00F907C7"/>
    <w:rsid w:val="00F907E2"/>
    <w:rsid w:val="00F90B76"/>
    <w:rsid w:val="00F90BDF"/>
    <w:rsid w:val="00F917EC"/>
    <w:rsid w:val="00F9198D"/>
    <w:rsid w:val="00F91B15"/>
    <w:rsid w:val="00F91B7E"/>
    <w:rsid w:val="00F91D00"/>
    <w:rsid w:val="00F91EBC"/>
    <w:rsid w:val="00F92016"/>
    <w:rsid w:val="00F925B4"/>
    <w:rsid w:val="00F925F6"/>
    <w:rsid w:val="00F9362B"/>
    <w:rsid w:val="00F93AA3"/>
    <w:rsid w:val="00F93B13"/>
    <w:rsid w:val="00F93D84"/>
    <w:rsid w:val="00F93F57"/>
    <w:rsid w:val="00F94191"/>
    <w:rsid w:val="00F9443B"/>
    <w:rsid w:val="00F94CA5"/>
    <w:rsid w:val="00F9515A"/>
    <w:rsid w:val="00F952C5"/>
    <w:rsid w:val="00F95372"/>
    <w:rsid w:val="00F953FE"/>
    <w:rsid w:val="00F9573B"/>
    <w:rsid w:val="00F9583A"/>
    <w:rsid w:val="00F9606C"/>
    <w:rsid w:val="00F96319"/>
    <w:rsid w:val="00F96AB2"/>
    <w:rsid w:val="00F96ABF"/>
    <w:rsid w:val="00F97540"/>
    <w:rsid w:val="00F9777B"/>
    <w:rsid w:val="00F979B0"/>
    <w:rsid w:val="00F97E19"/>
    <w:rsid w:val="00F97FB0"/>
    <w:rsid w:val="00FA06E4"/>
    <w:rsid w:val="00FA0BCC"/>
    <w:rsid w:val="00FA1070"/>
    <w:rsid w:val="00FA164F"/>
    <w:rsid w:val="00FA165E"/>
    <w:rsid w:val="00FA1ACB"/>
    <w:rsid w:val="00FA1BB5"/>
    <w:rsid w:val="00FA1FDF"/>
    <w:rsid w:val="00FA21F4"/>
    <w:rsid w:val="00FA2881"/>
    <w:rsid w:val="00FA2F3A"/>
    <w:rsid w:val="00FA304B"/>
    <w:rsid w:val="00FA3214"/>
    <w:rsid w:val="00FA397C"/>
    <w:rsid w:val="00FA3B35"/>
    <w:rsid w:val="00FA3D5B"/>
    <w:rsid w:val="00FA4A45"/>
    <w:rsid w:val="00FA4C7D"/>
    <w:rsid w:val="00FA4E97"/>
    <w:rsid w:val="00FA4ED6"/>
    <w:rsid w:val="00FA4FD7"/>
    <w:rsid w:val="00FA51A7"/>
    <w:rsid w:val="00FA5750"/>
    <w:rsid w:val="00FA5874"/>
    <w:rsid w:val="00FA6476"/>
    <w:rsid w:val="00FA6A37"/>
    <w:rsid w:val="00FA6A95"/>
    <w:rsid w:val="00FA6E13"/>
    <w:rsid w:val="00FA70CC"/>
    <w:rsid w:val="00FA7277"/>
    <w:rsid w:val="00FA7316"/>
    <w:rsid w:val="00FA7339"/>
    <w:rsid w:val="00FA77D4"/>
    <w:rsid w:val="00FA798A"/>
    <w:rsid w:val="00FA7C02"/>
    <w:rsid w:val="00FA7E20"/>
    <w:rsid w:val="00FA7EF1"/>
    <w:rsid w:val="00FB082C"/>
    <w:rsid w:val="00FB0CF7"/>
    <w:rsid w:val="00FB0E62"/>
    <w:rsid w:val="00FB0FF2"/>
    <w:rsid w:val="00FB10DA"/>
    <w:rsid w:val="00FB17AF"/>
    <w:rsid w:val="00FB18B5"/>
    <w:rsid w:val="00FB1938"/>
    <w:rsid w:val="00FB197F"/>
    <w:rsid w:val="00FB23DD"/>
    <w:rsid w:val="00FB2830"/>
    <w:rsid w:val="00FB2F50"/>
    <w:rsid w:val="00FB312F"/>
    <w:rsid w:val="00FB3579"/>
    <w:rsid w:val="00FB35C3"/>
    <w:rsid w:val="00FB3D6A"/>
    <w:rsid w:val="00FB409D"/>
    <w:rsid w:val="00FB4272"/>
    <w:rsid w:val="00FB435C"/>
    <w:rsid w:val="00FB4971"/>
    <w:rsid w:val="00FB546C"/>
    <w:rsid w:val="00FB580C"/>
    <w:rsid w:val="00FB584F"/>
    <w:rsid w:val="00FB5D61"/>
    <w:rsid w:val="00FB6343"/>
    <w:rsid w:val="00FB6480"/>
    <w:rsid w:val="00FB6A75"/>
    <w:rsid w:val="00FB6BF7"/>
    <w:rsid w:val="00FB746B"/>
    <w:rsid w:val="00FB74A0"/>
    <w:rsid w:val="00FB7D96"/>
    <w:rsid w:val="00FC0142"/>
    <w:rsid w:val="00FC03A1"/>
    <w:rsid w:val="00FC0623"/>
    <w:rsid w:val="00FC113C"/>
    <w:rsid w:val="00FC11B5"/>
    <w:rsid w:val="00FC1D06"/>
    <w:rsid w:val="00FC1F16"/>
    <w:rsid w:val="00FC1FB3"/>
    <w:rsid w:val="00FC2181"/>
    <w:rsid w:val="00FC2855"/>
    <w:rsid w:val="00FC2977"/>
    <w:rsid w:val="00FC2E87"/>
    <w:rsid w:val="00FC317B"/>
    <w:rsid w:val="00FC3AF0"/>
    <w:rsid w:val="00FC3C61"/>
    <w:rsid w:val="00FC3C67"/>
    <w:rsid w:val="00FC3CCA"/>
    <w:rsid w:val="00FC42C3"/>
    <w:rsid w:val="00FC47DE"/>
    <w:rsid w:val="00FC48B4"/>
    <w:rsid w:val="00FC4A9E"/>
    <w:rsid w:val="00FC4CA6"/>
    <w:rsid w:val="00FC4DDB"/>
    <w:rsid w:val="00FC5141"/>
    <w:rsid w:val="00FC51A3"/>
    <w:rsid w:val="00FC5353"/>
    <w:rsid w:val="00FC539A"/>
    <w:rsid w:val="00FC5918"/>
    <w:rsid w:val="00FC5DF3"/>
    <w:rsid w:val="00FC5F6D"/>
    <w:rsid w:val="00FC6457"/>
    <w:rsid w:val="00FC66C1"/>
    <w:rsid w:val="00FC6703"/>
    <w:rsid w:val="00FC6BA8"/>
    <w:rsid w:val="00FC6D9A"/>
    <w:rsid w:val="00FC7108"/>
    <w:rsid w:val="00FC7248"/>
    <w:rsid w:val="00FC7915"/>
    <w:rsid w:val="00FD003B"/>
    <w:rsid w:val="00FD00DA"/>
    <w:rsid w:val="00FD0F80"/>
    <w:rsid w:val="00FD1149"/>
    <w:rsid w:val="00FD19A1"/>
    <w:rsid w:val="00FD1E11"/>
    <w:rsid w:val="00FD2043"/>
    <w:rsid w:val="00FD20F4"/>
    <w:rsid w:val="00FD245D"/>
    <w:rsid w:val="00FD2894"/>
    <w:rsid w:val="00FD290A"/>
    <w:rsid w:val="00FD296C"/>
    <w:rsid w:val="00FD29EC"/>
    <w:rsid w:val="00FD2BAB"/>
    <w:rsid w:val="00FD2E33"/>
    <w:rsid w:val="00FD315A"/>
    <w:rsid w:val="00FD31A5"/>
    <w:rsid w:val="00FD3281"/>
    <w:rsid w:val="00FD3406"/>
    <w:rsid w:val="00FD3499"/>
    <w:rsid w:val="00FD370A"/>
    <w:rsid w:val="00FD376D"/>
    <w:rsid w:val="00FD3BEE"/>
    <w:rsid w:val="00FD3D3D"/>
    <w:rsid w:val="00FD4795"/>
    <w:rsid w:val="00FD49B4"/>
    <w:rsid w:val="00FD4B84"/>
    <w:rsid w:val="00FD50F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47F"/>
    <w:rsid w:val="00FE1B15"/>
    <w:rsid w:val="00FE2292"/>
    <w:rsid w:val="00FE22B4"/>
    <w:rsid w:val="00FE22B8"/>
    <w:rsid w:val="00FE2405"/>
    <w:rsid w:val="00FE31A3"/>
    <w:rsid w:val="00FE31B9"/>
    <w:rsid w:val="00FE3716"/>
    <w:rsid w:val="00FE37FF"/>
    <w:rsid w:val="00FE389E"/>
    <w:rsid w:val="00FE43D7"/>
    <w:rsid w:val="00FE449C"/>
    <w:rsid w:val="00FE4949"/>
    <w:rsid w:val="00FE4B78"/>
    <w:rsid w:val="00FE4B9D"/>
    <w:rsid w:val="00FE4BDA"/>
    <w:rsid w:val="00FE55DF"/>
    <w:rsid w:val="00FE5641"/>
    <w:rsid w:val="00FE575D"/>
    <w:rsid w:val="00FE5A58"/>
    <w:rsid w:val="00FE5CAA"/>
    <w:rsid w:val="00FE64CC"/>
    <w:rsid w:val="00FE6915"/>
    <w:rsid w:val="00FE6E29"/>
    <w:rsid w:val="00FE72AE"/>
    <w:rsid w:val="00FE7941"/>
    <w:rsid w:val="00FE7BC4"/>
    <w:rsid w:val="00FE7C1C"/>
    <w:rsid w:val="00FF0465"/>
    <w:rsid w:val="00FF0552"/>
    <w:rsid w:val="00FF073E"/>
    <w:rsid w:val="00FF0A09"/>
    <w:rsid w:val="00FF0BE3"/>
    <w:rsid w:val="00FF0BF3"/>
    <w:rsid w:val="00FF0F7E"/>
    <w:rsid w:val="00FF11C6"/>
    <w:rsid w:val="00FF1384"/>
    <w:rsid w:val="00FF1B34"/>
    <w:rsid w:val="00FF21C4"/>
    <w:rsid w:val="00FF22D6"/>
    <w:rsid w:val="00FF2495"/>
    <w:rsid w:val="00FF2AC3"/>
    <w:rsid w:val="00FF2EC4"/>
    <w:rsid w:val="00FF31C8"/>
    <w:rsid w:val="00FF3625"/>
    <w:rsid w:val="00FF36AA"/>
    <w:rsid w:val="00FF3A0F"/>
    <w:rsid w:val="00FF3D9F"/>
    <w:rsid w:val="00FF4055"/>
    <w:rsid w:val="00FF4786"/>
    <w:rsid w:val="00FF4978"/>
    <w:rsid w:val="00FF4AFE"/>
    <w:rsid w:val="00FF4BA5"/>
    <w:rsid w:val="00FF4D59"/>
    <w:rsid w:val="00FF5169"/>
    <w:rsid w:val="00FF5328"/>
    <w:rsid w:val="00FF5399"/>
    <w:rsid w:val="00FF58A7"/>
    <w:rsid w:val="00FF6631"/>
    <w:rsid w:val="00FF6A50"/>
    <w:rsid w:val="00FF6D0F"/>
    <w:rsid w:val="00FF6E87"/>
    <w:rsid w:val="00FF74EF"/>
    <w:rsid w:val="00FF75FD"/>
    <w:rsid w:val="00FF7710"/>
    <w:rsid w:val="00FF77F8"/>
    <w:rsid w:val="00FF786F"/>
    <w:rsid w:val="01A95572"/>
    <w:rsid w:val="0235B19B"/>
    <w:rsid w:val="075E0B06"/>
    <w:rsid w:val="07ACAD7B"/>
    <w:rsid w:val="11212923"/>
    <w:rsid w:val="11808AE1"/>
    <w:rsid w:val="12747FCD"/>
    <w:rsid w:val="128B6F31"/>
    <w:rsid w:val="18C472AE"/>
    <w:rsid w:val="18F33698"/>
    <w:rsid w:val="1A180E85"/>
    <w:rsid w:val="1AEB4B8D"/>
    <w:rsid w:val="28224F25"/>
    <w:rsid w:val="29AE9DAB"/>
    <w:rsid w:val="2A89C9E3"/>
    <w:rsid w:val="2BEFBADF"/>
    <w:rsid w:val="30049562"/>
    <w:rsid w:val="3516B93E"/>
    <w:rsid w:val="3942A97E"/>
    <w:rsid w:val="3D1FD9BC"/>
    <w:rsid w:val="46EBCCF9"/>
    <w:rsid w:val="495370B7"/>
    <w:rsid w:val="49E24670"/>
    <w:rsid w:val="4F73AA92"/>
    <w:rsid w:val="501D2979"/>
    <w:rsid w:val="5459A180"/>
    <w:rsid w:val="55C6F6D9"/>
    <w:rsid w:val="55EC6B1B"/>
    <w:rsid w:val="5755C45B"/>
    <w:rsid w:val="5A1FD1B0"/>
    <w:rsid w:val="5C06B91A"/>
    <w:rsid w:val="5DACDAEA"/>
    <w:rsid w:val="6154D5C9"/>
    <w:rsid w:val="61C831BD"/>
    <w:rsid w:val="65A25437"/>
    <w:rsid w:val="65D55E92"/>
    <w:rsid w:val="6B27357D"/>
    <w:rsid w:val="72058268"/>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1BD6A368"/>
  <w15:docId w15:val="{792C89B2-D854-4C17-A9EE-76FB1AE31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A35E70"/>
    <w:pPr>
      <w:keepNext/>
      <w:keepLines/>
      <w:spacing w:before="300" w:after="360" w:line="440" w:lineRule="exact"/>
      <w:outlineLvl w:val="0"/>
    </w:pPr>
    <w:rPr>
      <w:b/>
      <w:bCs/>
      <w:color w:val="201547" w:themeColor="text2"/>
      <w:kern w:val="32"/>
      <w:sz w:val="40"/>
      <w:szCs w:val="32"/>
    </w:rPr>
  </w:style>
  <w:style w:type="paragraph" w:styleId="Heading2">
    <w:name w:val="heading 2"/>
    <w:basedOn w:val="Normal"/>
    <w:next w:val="BodyText"/>
    <w:link w:val="Heading2Char"/>
    <w:qFormat/>
    <w:rsid w:val="00A35E70"/>
    <w:pPr>
      <w:keepNext/>
      <w:keepLines/>
      <w:tabs>
        <w:tab w:val="left" w:pos="1418"/>
        <w:tab w:val="left" w:pos="1701"/>
        <w:tab w:val="left" w:pos="1985"/>
      </w:tabs>
      <w:spacing w:before="240" w:after="100" w:line="280" w:lineRule="exact"/>
      <w:outlineLvl w:val="1"/>
    </w:pPr>
    <w:rPr>
      <w:b/>
      <w:bCs/>
      <w:iCs/>
      <w:color w:val="201547" w:themeColor="text2"/>
      <w:kern w:val="20"/>
      <w:sz w:val="24"/>
      <w:szCs w:val="28"/>
    </w:rPr>
  </w:style>
  <w:style w:type="paragraph" w:styleId="Heading3">
    <w:name w:val="heading 3"/>
    <w:basedOn w:val="Normal"/>
    <w:next w:val="BodyText"/>
    <w:link w:val="Heading3Char"/>
    <w:qFormat/>
    <w:rsid w:val="008F4C2B"/>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8F4C2B"/>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8F4C2B"/>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20154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201547"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20154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F40642"/>
    <w:pPr>
      <w:spacing w:before="60" w:after="60" w:line="220" w:lineRule="atLeast"/>
      <w:ind w:left="113" w:right="113"/>
    </w:pPr>
    <w:rPr>
      <w:rFonts w:cs="Times New Roman"/>
      <w:sz w:val="18"/>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201547" w:themeFill="text2"/>
      </w:tcPr>
    </w:tblStylePr>
    <w:tblStylePr w:type="lastRow">
      <w:rPr>
        <w:b w:val="0"/>
      </w:rPr>
    </w:tblStylePr>
    <w:tblStylePr w:type="firstCol">
      <w:tblPr/>
      <w:tcPr>
        <w:shd w:val="clear" w:color="auto" w:fill="E5F7F6" w:themeFill="background2"/>
      </w:tcPr>
    </w:tblStylePr>
    <w:tblStylePr w:type="lastCol">
      <w:pPr>
        <w:jc w:val="left"/>
      </w:pPr>
    </w:tblStylePr>
    <w:tblStylePr w:type="band1Vert">
      <w:tblPr/>
      <w:tcPr>
        <w:shd w:val="clear" w:color="auto" w:fill="FFF9EE"/>
      </w:tcPr>
    </w:tblStylePr>
    <w:tblStylePr w:type="band2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F40642"/>
    <w:pPr>
      <w:ind w:right="28"/>
    </w:pPr>
    <w:rPr>
      <w:b/>
      <w:color w:val="201547" w:themeColor="text2"/>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972D49"/>
    <w:pPr>
      <w:numPr>
        <w:numId w:val="13"/>
      </w:numPr>
      <w:tabs>
        <w:tab w:val="clear" w:pos="340"/>
        <w:tab w:val="num" w:pos="360"/>
      </w:tabs>
      <w:spacing w:before="120" w:after="120"/>
    </w:pPr>
  </w:style>
  <w:style w:type="paragraph" w:styleId="ListBullet2">
    <w:name w:val="List Bullet 2"/>
    <w:basedOn w:val="ListBullet"/>
    <w:unhideWhenUsed/>
    <w:qFormat/>
    <w:rsid w:val="00972D49"/>
    <w:pPr>
      <w:numPr>
        <w:ilvl w:val="1"/>
      </w:numPr>
    </w:pPr>
  </w:style>
  <w:style w:type="paragraph" w:styleId="ListBullet3">
    <w:name w:val="List Bullet 3"/>
    <w:basedOn w:val="Normal"/>
    <w:unhideWhenUsed/>
    <w:rsid w:val="00972D49"/>
    <w:pPr>
      <w:numPr>
        <w:ilvl w:val="2"/>
        <w:numId w:val="13"/>
      </w:numPr>
      <w:spacing w:before="120" w:after="120"/>
    </w:pPr>
  </w:style>
  <w:style w:type="paragraph" w:styleId="Subtitle">
    <w:name w:val="Subtitle"/>
    <w:basedOn w:val="Normal"/>
    <w:next w:val="Normal"/>
    <w:link w:val="SubtitleChar"/>
    <w:uiPriority w:val="99"/>
    <w:rsid w:val="00AB51FA"/>
    <w:pPr>
      <w:numPr>
        <w:ilvl w:val="1"/>
      </w:numPr>
      <w:spacing w:line="360" w:lineRule="exact"/>
      <w:ind w:left="567" w:right="850"/>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AB51FA"/>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8F4C2B"/>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autoRedefine/>
    <w:uiPriority w:val="99"/>
    <w:rsid w:val="0040714D"/>
    <w:pPr>
      <w:spacing w:before="600" w:after="240" w:line="240" w:lineRule="auto"/>
      <w:ind w:right="851"/>
      <w:contextualSpacing/>
      <w:jc w:val="right"/>
    </w:pPr>
    <w:rPr>
      <w:rFonts w:asciiTheme="majorHAnsi" w:eastAsiaTheme="majorEastAsia" w:hAnsiTheme="majorHAnsi" w:cstheme="majorBidi"/>
      <w:b/>
      <w:color w:val="FFFFFF" w:themeColor="background1"/>
      <w:sz w:val="56"/>
      <w:szCs w:val="48"/>
    </w:rPr>
  </w:style>
  <w:style w:type="character" w:customStyle="1" w:styleId="TitleChar">
    <w:name w:val="Title Char"/>
    <w:basedOn w:val="DefaultParagraphFont"/>
    <w:link w:val="Title"/>
    <w:uiPriority w:val="99"/>
    <w:rsid w:val="0040714D"/>
    <w:rPr>
      <w:rFonts w:asciiTheme="majorHAnsi" w:eastAsiaTheme="majorEastAsia" w:hAnsiTheme="majorHAnsi" w:cstheme="majorBidi"/>
      <w:b/>
      <w:color w:val="FFFFFF" w:themeColor="background1"/>
      <w:sz w:val="56"/>
      <w:szCs w:val="48"/>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A35E70"/>
    <w:pPr>
      <w:tabs>
        <w:tab w:val="right" w:leader="dot" w:pos="9582"/>
      </w:tabs>
      <w:spacing w:before="240" w:after="60"/>
      <w:ind w:right="851"/>
    </w:pPr>
    <w:rPr>
      <w:b/>
      <w:noProof/>
      <w:color w:val="201547" w:themeColor="text2"/>
      <w:sz w:val="24"/>
      <w:szCs w:val="24"/>
    </w:rPr>
  </w:style>
  <w:style w:type="paragraph" w:styleId="TOCHeading">
    <w:name w:val="TOC Heading"/>
    <w:basedOn w:val="Normal"/>
    <w:uiPriority w:val="99"/>
    <w:rsid w:val="00A35E70"/>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201547"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20154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201547"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20154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20154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20154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201547" w:themeColor="text2"/>
    </w:rPr>
  </w:style>
  <w:style w:type="character" w:customStyle="1" w:styleId="Heading5Char">
    <w:name w:val="Heading 5 Char"/>
    <w:basedOn w:val="DefaultParagraphFont"/>
    <w:link w:val="Heading5"/>
    <w:rsid w:val="008F4C2B"/>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201547" w:themeColor="accent1" w:frame="1"/>
        <w:left w:val="single" w:sz="2" w:space="10" w:color="201547" w:themeColor="accent1" w:frame="1"/>
        <w:bottom w:val="single" w:sz="2" w:space="10" w:color="201547" w:themeColor="accent1" w:frame="1"/>
        <w:right w:val="single" w:sz="2" w:space="10" w:color="201547" w:themeColor="accent1" w:frame="1"/>
      </w:pBdr>
      <w:ind w:left="1152" w:right="1152"/>
    </w:pPr>
    <w:rPr>
      <w:rFonts w:eastAsiaTheme="minorEastAsia" w:cstheme="minorBidi"/>
      <w:i/>
      <w:iCs/>
      <w:color w:val="201547" w:themeColor="text2"/>
    </w:rPr>
  </w:style>
  <w:style w:type="paragraph" w:styleId="IntenseQuote">
    <w:name w:val="Intense Quote"/>
    <w:basedOn w:val="Normal"/>
    <w:next w:val="Normal"/>
    <w:link w:val="IntenseQuoteChar"/>
    <w:semiHidden/>
    <w:rsid w:val="004F6A95"/>
    <w:pPr>
      <w:pBdr>
        <w:bottom w:val="single" w:sz="4" w:space="4" w:color="201547" w:themeColor="accent1"/>
      </w:pBdr>
      <w:spacing w:before="200" w:after="280"/>
      <w:ind w:left="936" w:right="936"/>
    </w:pPr>
    <w:rPr>
      <w:b/>
      <w:bCs/>
      <w:i/>
      <w:iCs/>
      <w:color w:val="201547" w:themeColor="accent1"/>
    </w:rPr>
  </w:style>
  <w:style w:type="character" w:customStyle="1" w:styleId="IntenseQuoteChar">
    <w:name w:val="Intense Quote Char"/>
    <w:basedOn w:val="DefaultParagraphFont"/>
    <w:link w:val="IntenseQuote"/>
    <w:semiHidden/>
    <w:rsid w:val="004F6A95"/>
    <w:rPr>
      <w:b/>
      <w:bCs/>
      <w:i/>
      <w:iCs/>
      <w:color w:val="201547" w:themeColor="accent1"/>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20154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4F6A95"/>
    <w:rPr>
      <w:b/>
      <w:color w:val="FFFFFF" w:themeColor="background1"/>
      <w:sz w:val="36"/>
    </w:rPr>
  </w:style>
  <w:style w:type="character" w:customStyle="1" w:styleId="DateChar">
    <w:name w:val="Date Char"/>
    <w:basedOn w:val="DefaultParagraphFont"/>
    <w:link w:val="Date"/>
    <w:semiHidden/>
    <w:rsid w:val="004F6A95"/>
    <w:rPr>
      <w:b/>
      <w:color w:val="FFFFFF" w:themeColor="background1"/>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20154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A35E70"/>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F40642"/>
    <w:pPr>
      <w:spacing w:line="240" w:lineRule="auto"/>
    </w:pPr>
    <w:rPr>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096B2D"/>
    <w:rPr>
      <w:color w:val="20154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F40642"/>
    <w:pPr>
      <w:framePr w:wrap="around" w:vAnchor="page" w:hAnchor="margin" w:yAlign="bottom"/>
    </w:pPr>
    <w:rPr>
      <w:b/>
      <w:color w:val="201547" w:themeColor="text2"/>
    </w:rPr>
  </w:style>
  <w:style w:type="character" w:customStyle="1" w:styleId="Heading2Char">
    <w:name w:val="Heading 2 Char"/>
    <w:basedOn w:val="DefaultParagraphFont"/>
    <w:link w:val="Heading2"/>
    <w:rsid w:val="00A35E70"/>
    <w:rPr>
      <w:b/>
      <w:bCs/>
      <w:iCs/>
      <w:color w:val="201547" w:themeColor="text2"/>
      <w:kern w:val="20"/>
      <w:sz w:val="24"/>
      <w:szCs w:val="28"/>
    </w:rPr>
  </w:style>
  <w:style w:type="character" w:customStyle="1" w:styleId="Heading1Char">
    <w:name w:val="Heading 1 Char"/>
    <w:basedOn w:val="DefaultParagraphFont"/>
    <w:link w:val="Heading1"/>
    <w:rsid w:val="00A35E70"/>
    <w:rPr>
      <w:b/>
      <w:bCs/>
      <w:color w:val="201547" w:themeColor="text2"/>
      <w:kern w:val="32"/>
      <w:sz w:val="40"/>
      <w:szCs w:val="32"/>
    </w:rPr>
  </w:style>
  <w:style w:type="character" w:customStyle="1" w:styleId="Heading3Char">
    <w:name w:val="Heading 3 Char"/>
    <w:basedOn w:val="DefaultParagraphFont"/>
    <w:link w:val="Heading3"/>
    <w:rsid w:val="008F4C2B"/>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4F6A95"/>
    <w:rPr>
      <w:color w:val="201547" w:themeColor="accent1"/>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8F4C2B"/>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A35E70"/>
    <w:pPr>
      <w:framePr w:wrap="around"/>
      <w:spacing w:before="120" w:after="120"/>
    </w:pPr>
    <w:rPr>
      <w:b/>
      <w:color w:val="201547" w:themeColor="text2"/>
      <w:sz w:val="20"/>
    </w:rPr>
  </w:style>
  <w:style w:type="character" w:styleId="UnresolvedMention">
    <w:name w:val="Unresolved Mention"/>
    <w:basedOn w:val="DefaultParagraphFont"/>
    <w:uiPriority w:val="99"/>
    <w:semiHidden/>
    <w:unhideWhenUsed/>
    <w:rsid w:val="008B0FC8"/>
    <w:rPr>
      <w:color w:val="605E5C"/>
      <w:shd w:val="clear" w:color="auto" w:fill="E1DFDD"/>
    </w:rPr>
  </w:style>
  <w:style w:type="character" w:customStyle="1" w:styleId="ui-provider">
    <w:name w:val="ui-provider"/>
    <w:basedOn w:val="DefaultParagraphFont"/>
    <w:rsid w:val="00592CDC"/>
  </w:style>
  <w:style w:type="paragraph" w:styleId="ListNumber5">
    <w:name w:val="List Number 5"/>
    <w:basedOn w:val="Normal"/>
    <w:unhideWhenUsed/>
    <w:rsid w:val="002728D1"/>
    <w:pPr>
      <w:numPr>
        <w:numId w:val="16"/>
      </w:numPr>
      <w:contextualSpacing/>
    </w:pPr>
  </w:style>
  <w:style w:type="paragraph" w:customStyle="1" w:styleId="Default">
    <w:name w:val="Default"/>
    <w:rsid w:val="002E651B"/>
    <w:pPr>
      <w:autoSpaceDE w:val="0"/>
      <w:autoSpaceDN w:val="0"/>
      <w:adjustRightInd w:val="0"/>
      <w:spacing w:line="240" w:lineRule="auto"/>
    </w:pPr>
    <w:rPr>
      <w:rFonts w:ascii="Arial" w:hAnsi="Arial"/>
      <w:color w:val="000000"/>
      <w:sz w:val="24"/>
      <w:szCs w:val="24"/>
    </w:rPr>
  </w:style>
  <w:style w:type="paragraph" w:customStyle="1" w:styleId="Bullet">
    <w:name w:val="Bullet"/>
    <w:basedOn w:val="Normal"/>
    <w:qFormat/>
    <w:rsid w:val="00857109"/>
    <w:pPr>
      <w:numPr>
        <w:numId w:val="20"/>
      </w:numPr>
      <w:pBdr>
        <w:top w:val="nil"/>
        <w:left w:val="nil"/>
        <w:bottom w:val="nil"/>
        <w:right w:val="nil"/>
        <w:between w:val="nil"/>
        <w:bar w:val="nil"/>
      </w:pBdr>
      <w:spacing w:line="240" w:lineRule="auto"/>
    </w:pPr>
    <w:rPr>
      <w:rFonts w:ascii="Calibri" w:eastAsia="Calibri" w:hAnsi="Calibri" w:cs="Calibri"/>
      <w:bCs/>
      <w:color w:val="auto"/>
      <w:sz w:val="22"/>
      <w:szCs w:val="22"/>
      <w:bdr w:val="nil"/>
    </w:rPr>
  </w:style>
  <w:style w:type="character" w:styleId="Mention">
    <w:name w:val="Mention"/>
    <w:basedOn w:val="DefaultParagraphFont"/>
    <w:uiPriority w:val="99"/>
    <w:unhideWhenUsed/>
    <w:rsid w:val="00AA45D9"/>
    <w:rPr>
      <w:color w:val="2B579A"/>
      <w:shd w:val="clear" w:color="auto" w:fill="E1DFDD"/>
    </w:rPr>
  </w:style>
  <w:style w:type="character" w:customStyle="1" w:styleId="normaltextrun">
    <w:name w:val="normaltextrun"/>
    <w:basedOn w:val="DefaultParagraphFont"/>
    <w:rsid w:val="00274864"/>
  </w:style>
  <w:style w:type="paragraph" w:styleId="Revision">
    <w:name w:val="Revision"/>
    <w:hidden/>
    <w:uiPriority w:val="99"/>
    <w:semiHidden/>
    <w:rsid w:val="00401D16"/>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178739">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04394049">
      <w:bodyDiv w:val="1"/>
      <w:marLeft w:val="0"/>
      <w:marRight w:val="0"/>
      <w:marTop w:val="0"/>
      <w:marBottom w:val="0"/>
      <w:divBdr>
        <w:top w:val="none" w:sz="0" w:space="0" w:color="auto"/>
        <w:left w:val="none" w:sz="0" w:space="0" w:color="auto"/>
        <w:bottom w:val="none" w:sz="0" w:space="0" w:color="auto"/>
        <w:right w:val="none" w:sz="0" w:space="0" w:color="auto"/>
      </w:divBdr>
    </w:div>
    <w:div w:id="555245170">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35215308">
      <w:bodyDiv w:val="1"/>
      <w:marLeft w:val="0"/>
      <w:marRight w:val="0"/>
      <w:marTop w:val="0"/>
      <w:marBottom w:val="0"/>
      <w:divBdr>
        <w:top w:val="none" w:sz="0" w:space="0" w:color="auto"/>
        <w:left w:val="none" w:sz="0" w:space="0" w:color="auto"/>
        <w:bottom w:val="none" w:sz="0" w:space="0" w:color="auto"/>
        <w:right w:val="none" w:sz="0" w:space="0" w:color="auto"/>
      </w:divBdr>
    </w:div>
    <w:div w:id="946230111">
      <w:bodyDiv w:val="1"/>
      <w:marLeft w:val="0"/>
      <w:marRight w:val="0"/>
      <w:marTop w:val="0"/>
      <w:marBottom w:val="0"/>
      <w:divBdr>
        <w:top w:val="none" w:sz="0" w:space="0" w:color="auto"/>
        <w:left w:val="none" w:sz="0" w:space="0" w:color="auto"/>
        <w:bottom w:val="none" w:sz="0" w:space="0" w:color="auto"/>
        <w:right w:val="none" w:sz="0" w:space="0" w:color="auto"/>
      </w:divBdr>
    </w:div>
    <w:div w:id="983193523">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71090971">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58924341">
      <w:bodyDiv w:val="1"/>
      <w:marLeft w:val="0"/>
      <w:marRight w:val="0"/>
      <w:marTop w:val="0"/>
      <w:marBottom w:val="0"/>
      <w:divBdr>
        <w:top w:val="none" w:sz="0" w:space="0" w:color="auto"/>
        <w:left w:val="none" w:sz="0" w:space="0" w:color="auto"/>
        <w:bottom w:val="none" w:sz="0" w:space="0" w:color="auto"/>
        <w:right w:val="none" w:sz="0" w:space="0" w:color="auto"/>
      </w:divBdr>
    </w:div>
    <w:div w:id="1797210024">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22273190">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42376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jpg"/><Relationship Id="rId26" Type="http://schemas.openxmlformats.org/officeDocument/2006/relationships/hyperlink" Target="http://www.relayservice.com.au" TargetMode="External"/><Relationship Id="rId39" Type="http://schemas.openxmlformats.org/officeDocument/2006/relationships/hyperlink" Target="https://www.vic.gov.au/victorian-common-funding-agreement" TargetMode="External"/><Relationship Id="rId21" Type="http://schemas.openxmlformats.org/officeDocument/2006/relationships/image" Target="media/image5.jpeg"/><Relationship Id="rId34" Type="http://schemas.openxmlformats.org/officeDocument/2006/relationships/footer" Target="footer9.xml"/><Relationship Id="rId42" Type="http://schemas.openxmlformats.org/officeDocument/2006/relationships/hyperlink" Target="mailto:Foi.unit@deeca.vic.gov.au"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creativecommons.org/licenses/by/4.0/" TargetMode="External"/><Relationship Id="rId32" Type="http://schemas.openxmlformats.org/officeDocument/2006/relationships/footer" Target="footer7.xml"/><Relationship Id="rId37" Type="http://schemas.openxmlformats.org/officeDocument/2006/relationships/hyperlink" Target="https://www.heritage.vic.gov.au/protecting-our-heritage/find-a-heritage-consultant" TargetMode="External"/><Relationship Id="rId40" Type="http://schemas.openxmlformats.org/officeDocument/2006/relationships/hyperlink" Target="http://www.nfplaw.org.au/auspicing"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emf"/><Relationship Id="rId28" Type="http://schemas.openxmlformats.org/officeDocument/2006/relationships/footer" Target="footer4.xml"/><Relationship Id="rId36" Type="http://schemas.openxmlformats.org/officeDocument/2006/relationships/hyperlink" Target="mailto:living.heritage@transport.vic.gov.au" TargetMode="External"/><Relationship Id="rId10" Type="http://schemas.openxmlformats.org/officeDocument/2006/relationships/settings" Target="settings.xml"/><Relationship Id="rId19" Type="http://schemas.openxmlformats.org/officeDocument/2006/relationships/image" Target="media/image3.jpeg"/><Relationship Id="rId31" Type="http://schemas.openxmlformats.org/officeDocument/2006/relationships/footer" Target="footer6.xml"/><Relationship Id="rId44" Type="http://schemas.openxmlformats.org/officeDocument/2006/relationships/hyperlink" Target="mailto:living.heritage@transport.vic.gov.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yperlink" Target="https://www.heritage.vic.gov.au/our-programs-and-initiatives/emergency-and-bushfire-recovery-program" TargetMode="External"/><Relationship Id="rId43" Type="http://schemas.openxmlformats.org/officeDocument/2006/relationships/hyperlink" Target="https://www.heritage.vic.gov.au/heritage-grants" TargetMode="Externa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hyperlink" Target="mailto:customer.service@deeca.vic.gov.au" TargetMode="External"/><Relationship Id="rId33" Type="http://schemas.openxmlformats.org/officeDocument/2006/relationships/footer" Target="footer8.xml"/><Relationship Id="rId38" Type="http://schemas.openxmlformats.org/officeDocument/2006/relationships/hyperlink" Target="https://mapshare.vic.gov.au/vicplan/" TargetMode="External"/><Relationship Id="rId46" Type="http://schemas.openxmlformats.org/officeDocument/2006/relationships/theme" Target="theme/theme1.xml"/><Relationship Id="rId20" Type="http://schemas.openxmlformats.org/officeDocument/2006/relationships/image" Target="media/image3.jpg"/><Relationship Id="rId41" Type="http://schemas.openxmlformats.org/officeDocument/2006/relationships/hyperlink" Target="https://www.deeca.vic.gov.au/privacy" TargetMode="External"/></Relationships>
</file>

<file path=word/_rels/footer3.xml.rels><?xml version="1.0" encoding="UTF-8" standalone="yes"?>
<Relationships xmlns="http://schemas.openxmlformats.org/package/2006/relationships"><Relationship Id="rId2" Type="http://schemas.openxmlformats.org/officeDocument/2006/relationships/image" Target="cid:image006.png@01DA6FD0.1B3DB300" TargetMode="External"/><Relationship Id="rId1" Type="http://schemas.openxmlformats.org/officeDocument/2006/relationships/image" Target="media/image1.png"/></Relationships>
</file>

<file path=word/theme/theme1.xml><?xml version="1.0" encoding="utf-8"?>
<a:theme xmlns:a="http://schemas.openxmlformats.org/drawingml/2006/main" name="DEECA_Interim">
  <a:themeElements>
    <a:clrScheme name="DEECA_Interim">
      <a:dk1>
        <a:srgbClr val="363534"/>
      </a:dk1>
      <a:lt1>
        <a:sysClr val="window" lastClr="FFFFFF"/>
      </a:lt1>
      <a:dk2>
        <a:srgbClr val="201547"/>
      </a:dk2>
      <a:lt2>
        <a:srgbClr val="E5F7F6"/>
      </a:lt2>
      <a:accent1>
        <a:srgbClr val="201547"/>
      </a:accent1>
      <a:accent2>
        <a:srgbClr val="66D1CB"/>
      </a:accent2>
      <a:accent3>
        <a:srgbClr val="99E0DD"/>
      </a:accent3>
      <a:accent4>
        <a:srgbClr val="00B2A9"/>
      </a:accent4>
      <a:accent5>
        <a:srgbClr val="4D446C"/>
      </a:accent5>
      <a:accent6>
        <a:srgbClr val="797391"/>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EECA_Interim" id="{8D8631BA-E090-4A41-8272-A7255EEB9787}" vid="{9B254E74-E378-4023-A597-F6A9287779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797aeec6-0273-40f2-ab3e-beee73212332" ContentTypeId="0x0101009298E819CE1EBB4F8D2096B3E0F0C29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173</Value>
      <Value>3</Value>
      <Value>2</Value>
    </TaxCatchAll>
    <DLCPolicyLabelLock xmlns="857fb8d6-5fb0-48bf-899d-ac20a1dc40ac" xsi:nil="true"/>
    <Finish_Dat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Financial_x0020_Year xmlns="a5f32de4-e402-4188-b034-e71ca7d22e5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Dollar_Value xmlns="9fd47c19-1c4a-4d7d-b342-c10cef269344" xsi:nil="true"/>
    <hcb7c5d3e9434d64949c3590fc846b3a xmlns="9fd47c19-1c4a-4d7d-b342-c10cef269344">
      <Terms xmlns="http://schemas.microsoft.com/office/infopath/2007/PartnerControls">
        <TermInfo xmlns="http://schemas.microsoft.com/office/infopath/2007/PartnerControls">
          <TermName xmlns="http://schemas.microsoft.com/office/infopath/2007/PartnerControls">Grant Management</TermName>
          <TermId xmlns="http://schemas.microsoft.com/office/infopath/2007/PartnerControls">08d7261a-dbdf-4c16-a13a-984b01eb665d</TermId>
        </TermInfo>
      </Terms>
    </hcb7c5d3e9434d64949c3590fc846b3a>
    <StartDate xmlns="http://schemas.microsoft.com/sharepoint/v3">2023-10-27T00:38:58+00:00</StartDate>
    <DLCPolicyLabelClientValue xmlns="857fb8d6-5fb0-48bf-899d-ac20a1dc40ac">Version {_UIVersionString}</DLCPolicyLabelClientValue>
    <_dlc_DocId xmlns="a5f32de4-e402-4188-b034-e71ca7d22e54">DOCID384-1273023426-72</_dlc_DocId>
    <_dlc_DocIdUrl xmlns="a5f32de4-e402-4188-b034-e71ca7d22e54">
      <Url>https://delwpvicgovau.sharepoint.com/sites/ecm_384/_layouts/15/DocIdRedir.aspx?ID=DOCID384-1273023426-72</Url>
      <Description>DOCID384-1273023426-72</Description>
    </_dlc_DocIdUrl>
    <DLCPolicyLabelValue xmlns="857fb8d6-5fb0-48bf-899d-ac20a1dc40ac">Version 0.15</DLCPolicyLabelValue>
    <SharedWithUsers xmlns="c42f9c80-6326-4d3e-8624-f1221488f056">
      <UserInfo>
        <DisplayName>Steven J Avery (DEECA)</DisplayName>
        <AccountId>428</AccountId>
        <AccountType/>
      </UserInfo>
      <UserInfo>
        <DisplayName>Jacinta Bauer (DEECA)</DisplayName>
        <AccountId>1080</AccountId>
        <AccountType/>
      </UserInfo>
      <UserInfo>
        <DisplayName>Joanna Lyngcoln (DEECA)</DisplayName>
        <AccountId>169</AccountId>
        <AccountType/>
      </UserInfo>
      <UserInfo>
        <DisplayName>Lauren Keating (DEECA)</DisplayName>
        <AccountId>1729</AccountId>
        <AccountType/>
      </UserInfo>
      <UserInfo>
        <DisplayName>Evelina E Ericsson (DEECA)</DisplayName>
        <AccountId>170</AccountId>
        <AccountType/>
      </UserInfo>
      <UserInfo>
        <DisplayName>Lisa Rogers (DEECA)</DisplayName>
        <AccountId>152</AccountId>
        <AccountType/>
      </UserInfo>
      <UserInfo>
        <DisplayName>Ryan Marsh (DEECA)</DisplayName>
        <AccountId>1466</AccountId>
        <AccountType/>
      </UserInfo>
      <UserInfo>
        <DisplayName>Kate Bradley (DEECA)</DisplayName>
        <AccountId>2835</AccountId>
        <AccountType/>
      </UserInfo>
    </SharedWithUsers>
    <lcf76f155ced4ddcb4097134ff3c332f xmlns="a066f413-a297-4846-8ad5-ce756ea999d9">
      <Terms xmlns="http://schemas.microsoft.com/office/infopath/2007/PartnerControls"/>
    </lcf76f155ced4ddcb4097134ff3c332f>
  </documentManagement>
</p:properties>
</file>

<file path=customXml/item6.xml><?xml version="1.0" encoding="utf-8"?>
<ct:contentTypeSchema xmlns:ct="http://schemas.microsoft.com/office/2006/metadata/contentType" xmlns:ma="http://schemas.microsoft.com/office/2006/metadata/properties/metaAttributes" ct:_="" ma:_="" ma:contentTypeName="ECM V2 Grant Management" ma:contentTypeID="0x0101009298E819CE1EBB4F8D2096B3E0F0C2910C0058395FA09CD1284D8A9F265EEAF47D85" ma:contentTypeVersion="215" ma:contentTypeDescription="For use with ECM V2 Grant Management libraries. Information relating to the management of individual grants. Recommended that each grant is managed within its own Document Set. This library isn't used for program management and the recommendation is to have 1 separate library per grant program." ma:contentTypeScope="" ma:versionID="7ac749d4e9d55905390a26b2bce4797c">
  <xsd:schema xmlns:xsd="http://www.w3.org/2001/XMLSchema" xmlns:xs="http://www.w3.org/2001/XMLSchema" xmlns:p="http://schemas.microsoft.com/office/2006/metadata/properties" xmlns:ns1="http://schemas.microsoft.com/sharepoint/v3" xmlns:ns2="9fd47c19-1c4a-4d7d-b342-c10cef269344" xmlns:ns3="a5f32de4-e402-4188-b034-e71ca7d22e54" xmlns:ns4="857fb8d6-5fb0-48bf-899d-ac20a1dc40ac" xmlns:ns5="a066f413-a297-4846-8ad5-ce756ea999d9" xmlns:ns6="c42f9c80-6326-4d3e-8624-f1221488f056" targetNamespace="http://schemas.microsoft.com/office/2006/metadata/properties" ma:root="true" ma:fieldsID="63f44ea9f77f43aebde305b7877561ef" ns1:_="" ns2:_="" ns3:_="" ns4:_="" ns5:_="" ns6:_="">
    <xsd:import namespace="http://schemas.microsoft.com/sharepoint/v3"/>
    <xsd:import namespace="9fd47c19-1c4a-4d7d-b342-c10cef269344"/>
    <xsd:import namespace="a5f32de4-e402-4188-b034-e71ca7d22e54"/>
    <xsd:import namespace="857fb8d6-5fb0-48bf-899d-ac20a1dc40ac"/>
    <xsd:import namespace="a066f413-a297-4846-8ad5-ce756ea999d9"/>
    <xsd:import namespace="c42f9c80-6326-4d3e-8624-f1221488f056"/>
    <xsd:element name="properties">
      <xsd:complexType>
        <xsd:sequence>
          <xsd:element name="documentManagement">
            <xsd:complexType>
              <xsd:all>
                <xsd:element ref="ns1:StartDate" minOccurs="0"/>
                <xsd:element ref="ns2:Finish_Date" minOccurs="0"/>
                <xsd:element ref="ns3:Financial_x0020_Year" minOccurs="0"/>
                <xsd:element ref="ns2:Dollar_Value"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hcb7c5d3e9434d64949c3590fc846b3a" minOccurs="0"/>
                <xsd:element ref="ns3:_dlc_DocId"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5:MediaServiceObjectDetectorVersions" minOccurs="0"/>
                <xsd:element ref="ns6:SharedWithUsers" minOccurs="0"/>
                <xsd:element ref="ns6:SharedWithDetails" minOccurs="0"/>
                <xsd:element ref="ns5:MediaServiceSearchProperties" minOccurs="0"/>
                <xsd:element ref="ns5:lcf76f155ced4ddcb4097134ff3c332f" minOccurs="0"/>
                <xsd:element ref="ns5:MediaServiceDateTake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4" nillable="true" ma:displayName="Start Date" ma:default="[today]" ma:format="DateOnly" ma:internalName="StartDate">
      <xsd:simpleType>
        <xsd:restriction base="dms:DateTime"/>
      </xsd:simpleType>
    </xsd:element>
    <xsd:element name="_dlc_Exempt" ma:index="29"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Finish_Date" ma:index="5" nillable="true" ma:displayName="Finish_Date" ma:format="DateOnly" ma:internalName="Finish_Date">
      <xsd:simpleType>
        <xsd:restriction base="dms:DateTime"/>
      </xsd:simpleType>
    </xsd:element>
    <xsd:element name="Dollar_Value" ma:index="7" nillable="true" ma:displayName="Dollar_Value" ma:LCID="3081" ma:internalName="Dollar_Value">
      <xsd:simpleType>
        <xsd:restriction base="dms:Currency"/>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hcb7c5d3e9434d64949c3590fc846b3a" ma:index="19" ma:taxonomy="true" ma:internalName="hcb7c5d3e9434d64949c3590fc846b3a" ma:taxonomyFieldName="Records_x0020_Class_x0020_Grant_x0020_Management" ma:displayName="Classification" ma:default="9;#Grant Management|08d7261a-dbdf-4c16-a13a-984b01eb665d" ma:fieldId="{1cb7c5d3-e943-4d64-949c-3590fc846b3a}" ma:sspId="797aeec6-0273-40f2-ab3e-beee73212332" ma:termSetId="4258747f-0974-48f0-ac10-46f208a52cd4" ma:anchorId="0a5ebf2c-e600-4b36-ba8b-e81668daec3b" ma:open="false" ma:isKeyword="false">
      <xsd:complexType>
        <xsd:sequence>
          <xsd:element ref="pc:Terms" minOccurs="0" maxOccurs="1"/>
        </xsd:sequence>
      </xsd:complexType>
    </xsd:element>
    <xsd:element name="g91c59fb10974fa1a03160ad8386f0f4" ma:index="25"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Financial_x0020_Year" ma:index="6" nillable="true" ma:displayName="Financial Year" ma:format="Dropdown" ma:internalName="Financial_x0020_Year">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_dlc_DocId" ma:index="20"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7fb8d6-5fb0-48bf-899d-ac20a1dc40ac" elementFormDefault="qualified">
    <xsd:import namespace="http://schemas.microsoft.com/office/2006/documentManagement/types"/>
    <xsd:import namespace="http://schemas.microsoft.com/office/infopath/2007/PartnerControls"/>
    <xsd:element name="DLCPolicyLabelClientValue" ma:index="27"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8"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30"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66f413-a297-4846-8ad5-ce756ea999d9"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39" nillable="true" ma:displayName="MediaServiceDateTaken" ma:hidden="true" ma:indexed="true" ma:internalName="MediaServiceDateTaken" ma:readOnly="true">
      <xsd:simpleType>
        <xsd:restriction base="dms:Text"/>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p:Policy xmlns:p="office.server.policy" id="" local="true">
  <p:Name>ECM V2 Grant Management</p:Name>
  <p:Description>Enable Version label</p:Description>
  <p:Statement/>
  <p:PolicyItems>
    <p:PolicyItem featureId="Microsoft.Office.RecordsManagement.PolicyFeatures.PolicyLabel" staticId="0x0101009298E819CE1EBB4F8D2096B3E0F0C2910C00012E2FA0B80E654B859C587780A06705|-1306371497" UniqueId="ca239b70-47ce-4fe6-a2b7-ac72e4813747">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Props1.xml><?xml version="1.0" encoding="utf-8"?>
<ds:datastoreItem xmlns:ds="http://schemas.openxmlformats.org/officeDocument/2006/customXml" ds:itemID="{A7C1D87A-020F-452B-AA74-CF790174EBD0}">
  <ds:schemaRefs>
    <ds:schemaRef ds:uri="http://schemas.microsoft.com/sharepoint/v3/contenttype/forms"/>
  </ds:schemaRefs>
</ds:datastoreItem>
</file>

<file path=customXml/itemProps2.xml><?xml version="1.0" encoding="utf-8"?>
<ds:datastoreItem xmlns:ds="http://schemas.openxmlformats.org/officeDocument/2006/customXml" ds:itemID="{CB80461C-BA85-467F-ACA6-A721AC30CC78}">
  <ds:schemaRefs>
    <ds:schemaRef ds:uri="Microsoft.SharePoint.Taxonomy.ContentTypeSync"/>
  </ds:schemaRefs>
</ds:datastoreItem>
</file>

<file path=customXml/itemProps3.xml><?xml version="1.0" encoding="utf-8"?>
<ds:datastoreItem xmlns:ds="http://schemas.openxmlformats.org/officeDocument/2006/customXml" ds:itemID="{8E85CE5B-2748-419E-B977-94AFC8A41801}">
  <ds:schemaRefs>
    <ds:schemaRef ds:uri="http://schemas.microsoft.com/sharepoint/events"/>
  </ds:schemaRefs>
</ds:datastoreItem>
</file>

<file path=customXml/itemProps4.xml><?xml version="1.0" encoding="utf-8"?>
<ds:datastoreItem xmlns:ds="http://schemas.openxmlformats.org/officeDocument/2006/customXml" ds:itemID="{A999D85F-485A-4FBE-8CEC-1DD1CC8CA0A0}">
  <ds:schemaRefs>
    <ds:schemaRef ds:uri="http://schemas.openxmlformats.org/officeDocument/2006/bibliography"/>
  </ds:schemaRefs>
</ds:datastoreItem>
</file>

<file path=customXml/itemProps5.xml><?xml version="1.0" encoding="utf-8"?>
<ds:datastoreItem xmlns:ds="http://schemas.openxmlformats.org/officeDocument/2006/customXml" ds:itemID="{32484885-A06F-4129-9D66-EA60A9BC26C4}">
  <ds:schemaRefs>
    <ds:schemaRef ds:uri="http://schemas.microsoft.com/office/2006/metadata/properties"/>
    <ds:schemaRef ds:uri="http://schemas.microsoft.com/office/infopath/2007/PartnerControls"/>
    <ds:schemaRef ds:uri="9fd47c19-1c4a-4d7d-b342-c10cef269344"/>
    <ds:schemaRef ds:uri="857fb8d6-5fb0-48bf-899d-ac20a1dc40ac"/>
    <ds:schemaRef ds:uri="a5f32de4-e402-4188-b034-e71ca7d22e54"/>
    <ds:schemaRef ds:uri="http://schemas.microsoft.com/sharepoint/v3"/>
    <ds:schemaRef ds:uri="c42f9c80-6326-4d3e-8624-f1221488f056"/>
    <ds:schemaRef ds:uri="a066f413-a297-4846-8ad5-ce756ea999d9"/>
  </ds:schemaRefs>
</ds:datastoreItem>
</file>

<file path=customXml/itemProps6.xml><?xml version="1.0" encoding="utf-8"?>
<ds:datastoreItem xmlns:ds="http://schemas.openxmlformats.org/officeDocument/2006/customXml" ds:itemID="{2B584E97-CE0B-4BE5-8F71-C7B75FC4CE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857fb8d6-5fb0-48bf-899d-ac20a1dc40ac"/>
    <ds:schemaRef ds:uri="a066f413-a297-4846-8ad5-ce756ea999d9"/>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EB2D4CA9-F801-49DD-8788-4B6A8676130C}">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1</Pages>
  <Words>3681</Words>
  <Characters>20988</Characters>
  <Application>Microsoft Office Word</Application>
  <DocSecurity>4</DocSecurity>
  <Lines>174</Lines>
  <Paragraphs>49</Paragraphs>
  <ScaleCrop>false</ScaleCrop>
  <Company/>
  <LinksUpToDate>false</LinksUpToDate>
  <CharactersWithSpaces>24620</CharactersWithSpaces>
  <SharedDoc>false</SharedDoc>
  <HLinks>
    <vt:vector size="162" baseType="variant">
      <vt:variant>
        <vt:i4>2621522</vt:i4>
      </vt:variant>
      <vt:variant>
        <vt:i4>123</vt:i4>
      </vt:variant>
      <vt:variant>
        <vt:i4>0</vt:i4>
      </vt:variant>
      <vt:variant>
        <vt:i4>5</vt:i4>
      </vt:variant>
      <vt:variant>
        <vt:lpwstr>mailto:living.heritage@transport.vic.gov.au</vt:lpwstr>
      </vt:variant>
      <vt:variant>
        <vt:lpwstr/>
      </vt:variant>
      <vt:variant>
        <vt:i4>7340076</vt:i4>
      </vt:variant>
      <vt:variant>
        <vt:i4>120</vt:i4>
      </vt:variant>
      <vt:variant>
        <vt:i4>0</vt:i4>
      </vt:variant>
      <vt:variant>
        <vt:i4>5</vt:i4>
      </vt:variant>
      <vt:variant>
        <vt:lpwstr>https://www.heritage.vic.gov.au/heritage-grants</vt:lpwstr>
      </vt:variant>
      <vt:variant>
        <vt:lpwstr/>
      </vt:variant>
      <vt:variant>
        <vt:i4>6946836</vt:i4>
      </vt:variant>
      <vt:variant>
        <vt:i4>117</vt:i4>
      </vt:variant>
      <vt:variant>
        <vt:i4>0</vt:i4>
      </vt:variant>
      <vt:variant>
        <vt:i4>5</vt:i4>
      </vt:variant>
      <vt:variant>
        <vt:lpwstr>mailto:Foi.unit@deeca.vic.gov.au</vt:lpwstr>
      </vt:variant>
      <vt:variant>
        <vt:lpwstr/>
      </vt:variant>
      <vt:variant>
        <vt:i4>1179661</vt:i4>
      </vt:variant>
      <vt:variant>
        <vt:i4>114</vt:i4>
      </vt:variant>
      <vt:variant>
        <vt:i4>0</vt:i4>
      </vt:variant>
      <vt:variant>
        <vt:i4>5</vt:i4>
      </vt:variant>
      <vt:variant>
        <vt:lpwstr>https://www.deeca.vic.gov.au/privacy</vt:lpwstr>
      </vt:variant>
      <vt:variant>
        <vt:lpwstr/>
      </vt:variant>
      <vt:variant>
        <vt:i4>2490467</vt:i4>
      </vt:variant>
      <vt:variant>
        <vt:i4>111</vt:i4>
      </vt:variant>
      <vt:variant>
        <vt:i4>0</vt:i4>
      </vt:variant>
      <vt:variant>
        <vt:i4>5</vt:i4>
      </vt:variant>
      <vt:variant>
        <vt:lpwstr>http://www.nfplaw.org.au/auspicing</vt:lpwstr>
      </vt:variant>
      <vt:variant>
        <vt:lpwstr/>
      </vt:variant>
      <vt:variant>
        <vt:i4>5832784</vt:i4>
      </vt:variant>
      <vt:variant>
        <vt:i4>108</vt:i4>
      </vt:variant>
      <vt:variant>
        <vt:i4>0</vt:i4>
      </vt:variant>
      <vt:variant>
        <vt:i4>5</vt:i4>
      </vt:variant>
      <vt:variant>
        <vt:lpwstr>https://www.vic.gov.au/victorian-common-funding-agreement</vt:lpwstr>
      </vt:variant>
      <vt:variant>
        <vt:lpwstr/>
      </vt:variant>
      <vt:variant>
        <vt:i4>1703949</vt:i4>
      </vt:variant>
      <vt:variant>
        <vt:i4>105</vt:i4>
      </vt:variant>
      <vt:variant>
        <vt:i4>0</vt:i4>
      </vt:variant>
      <vt:variant>
        <vt:i4>5</vt:i4>
      </vt:variant>
      <vt:variant>
        <vt:lpwstr>https://mapshare.vic.gov.au/vicplan/</vt:lpwstr>
      </vt:variant>
      <vt:variant>
        <vt:lpwstr/>
      </vt:variant>
      <vt:variant>
        <vt:i4>7798891</vt:i4>
      </vt:variant>
      <vt:variant>
        <vt:i4>102</vt:i4>
      </vt:variant>
      <vt:variant>
        <vt:i4>0</vt:i4>
      </vt:variant>
      <vt:variant>
        <vt:i4>5</vt:i4>
      </vt:variant>
      <vt:variant>
        <vt:lpwstr>https://www.heritage.vic.gov.au/protecting-our-heritage/find-a-heritage-consultant</vt:lpwstr>
      </vt:variant>
      <vt:variant>
        <vt:lpwstr/>
      </vt:variant>
      <vt:variant>
        <vt:i4>2621522</vt:i4>
      </vt:variant>
      <vt:variant>
        <vt:i4>99</vt:i4>
      </vt:variant>
      <vt:variant>
        <vt:i4>0</vt:i4>
      </vt:variant>
      <vt:variant>
        <vt:i4>5</vt:i4>
      </vt:variant>
      <vt:variant>
        <vt:lpwstr>mailto:living.heritage@transport.vic.gov.au</vt:lpwstr>
      </vt:variant>
      <vt:variant>
        <vt:lpwstr/>
      </vt:variant>
      <vt:variant>
        <vt:i4>196629</vt:i4>
      </vt:variant>
      <vt:variant>
        <vt:i4>96</vt:i4>
      </vt:variant>
      <vt:variant>
        <vt:i4>0</vt:i4>
      </vt:variant>
      <vt:variant>
        <vt:i4>5</vt:i4>
      </vt:variant>
      <vt:variant>
        <vt:lpwstr>https://www.heritage.vic.gov.au/our-programs-and-initiatives/emergency-and-bushfire-recovery-program</vt:lpwstr>
      </vt:variant>
      <vt:variant>
        <vt:lpwstr/>
      </vt:variant>
      <vt:variant>
        <vt:i4>1835056</vt:i4>
      </vt:variant>
      <vt:variant>
        <vt:i4>89</vt:i4>
      </vt:variant>
      <vt:variant>
        <vt:i4>0</vt:i4>
      </vt:variant>
      <vt:variant>
        <vt:i4>5</vt:i4>
      </vt:variant>
      <vt:variant>
        <vt:lpwstr/>
      </vt:variant>
      <vt:variant>
        <vt:lpwstr>_Toc166069148</vt:lpwstr>
      </vt:variant>
      <vt:variant>
        <vt:i4>1835056</vt:i4>
      </vt:variant>
      <vt:variant>
        <vt:i4>83</vt:i4>
      </vt:variant>
      <vt:variant>
        <vt:i4>0</vt:i4>
      </vt:variant>
      <vt:variant>
        <vt:i4>5</vt:i4>
      </vt:variant>
      <vt:variant>
        <vt:lpwstr/>
      </vt:variant>
      <vt:variant>
        <vt:lpwstr>_Toc166069147</vt:lpwstr>
      </vt:variant>
      <vt:variant>
        <vt:i4>1835056</vt:i4>
      </vt:variant>
      <vt:variant>
        <vt:i4>77</vt:i4>
      </vt:variant>
      <vt:variant>
        <vt:i4>0</vt:i4>
      </vt:variant>
      <vt:variant>
        <vt:i4>5</vt:i4>
      </vt:variant>
      <vt:variant>
        <vt:lpwstr/>
      </vt:variant>
      <vt:variant>
        <vt:lpwstr>_Toc166069146</vt:lpwstr>
      </vt:variant>
      <vt:variant>
        <vt:i4>1835056</vt:i4>
      </vt:variant>
      <vt:variant>
        <vt:i4>71</vt:i4>
      </vt:variant>
      <vt:variant>
        <vt:i4>0</vt:i4>
      </vt:variant>
      <vt:variant>
        <vt:i4>5</vt:i4>
      </vt:variant>
      <vt:variant>
        <vt:lpwstr/>
      </vt:variant>
      <vt:variant>
        <vt:lpwstr>_Toc166069145</vt:lpwstr>
      </vt:variant>
      <vt:variant>
        <vt:i4>1835056</vt:i4>
      </vt:variant>
      <vt:variant>
        <vt:i4>65</vt:i4>
      </vt:variant>
      <vt:variant>
        <vt:i4>0</vt:i4>
      </vt:variant>
      <vt:variant>
        <vt:i4>5</vt:i4>
      </vt:variant>
      <vt:variant>
        <vt:lpwstr/>
      </vt:variant>
      <vt:variant>
        <vt:lpwstr>_Toc166069144</vt:lpwstr>
      </vt:variant>
      <vt:variant>
        <vt:i4>1835056</vt:i4>
      </vt:variant>
      <vt:variant>
        <vt:i4>59</vt:i4>
      </vt:variant>
      <vt:variant>
        <vt:i4>0</vt:i4>
      </vt:variant>
      <vt:variant>
        <vt:i4>5</vt:i4>
      </vt:variant>
      <vt:variant>
        <vt:lpwstr/>
      </vt:variant>
      <vt:variant>
        <vt:lpwstr>_Toc166069143</vt:lpwstr>
      </vt:variant>
      <vt:variant>
        <vt:i4>1835056</vt:i4>
      </vt:variant>
      <vt:variant>
        <vt:i4>53</vt:i4>
      </vt:variant>
      <vt:variant>
        <vt:i4>0</vt:i4>
      </vt:variant>
      <vt:variant>
        <vt:i4>5</vt:i4>
      </vt:variant>
      <vt:variant>
        <vt:lpwstr/>
      </vt:variant>
      <vt:variant>
        <vt:lpwstr>_Toc166069142</vt:lpwstr>
      </vt:variant>
      <vt:variant>
        <vt:i4>1835056</vt:i4>
      </vt:variant>
      <vt:variant>
        <vt:i4>47</vt:i4>
      </vt:variant>
      <vt:variant>
        <vt:i4>0</vt:i4>
      </vt:variant>
      <vt:variant>
        <vt:i4>5</vt:i4>
      </vt:variant>
      <vt:variant>
        <vt:lpwstr/>
      </vt:variant>
      <vt:variant>
        <vt:lpwstr>_Toc166069141</vt:lpwstr>
      </vt:variant>
      <vt:variant>
        <vt:i4>1835056</vt:i4>
      </vt:variant>
      <vt:variant>
        <vt:i4>41</vt:i4>
      </vt:variant>
      <vt:variant>
        <vt:i4>0</vt:i4>
      </vt:variant>
      <vt:variant>
        <vt:i4>5</vt:i4>
      </vt:variant>
      <vt:variant>
        <vt:lpwstr/>
      </vt:variant>
      <vt:variant>
        <vt:lpwstr>_Toc166069140</vt:lpwstr>
      </vt:variant>
      <vt:variant>
        <vt:i4>1769520</vt:i4>
      </vt:variant>
      <vt:variant>
        <vt:i4>35</vt:i4>
      </vt:variant>
      <vt:variant>
        <vt:i4>0</vt:i4>
      </vt:variant>
      <vt:variant>
        <vt:i4>5</vt:i4>
      </vt:variant>
      <vt:variant>
        <vt:lpwstr/>
      </vt:variant>
      <vt:variant>
        <vt:lpwstr>_Toc166069139</vt:lpwstr>
      </vt:variant>
      <vt:variant>
        <vt:i4>1769520</vt:i4>
      </vt:variant>
      <vt:variant>
        <vt:i4>29</vt:i4>
      </vt:variant>
      <vt:variant>
        <vt:i4>0</vt:i4>
      </vt:variant>
      <vt:variant>
        <vt:i4>5</vt:i4>
      </vt:variant>
      <vt:variant>
        <vt:lpwstr/>
      </vt:variant>
      <vt:variant>
        <vt:lpwstr>_Toc166069138</vt:lpwstr>
      </vt:variant>
      <vt:variant>
        <vt:i4>1769520</vt:i4>
      </vt:variant>
      <vt:variant>
        <vt:i4>23</vt:i4>
      </vt:variant>
      <vt:variant>
        <vt:i4>0</vt:i4>
      </vt:variant>
      <vt:variant>
        <vt:i4>5</vt:i4>
      </vt:variant>
      <vt:variant>
        <vt:lpwstr/>
      </vt:variant>
      <vt:variant>
        <vt:lpwstr>_Toc166069137</vt:lpwstr>
      </vt:variant>
      <vt:variant>
        <vt:i4>1769520</vt:i4>
      </vt:variant>
      <vt:variant>
        <vt:i4>17</vt:i4>
      </vt:variant>
      <vt:variant>
        <vt:i4>0</vt:i4>
      </vt:variant>
      <vt:variant>
        <vt:i4>5</vt:i4>
      </vt:variant>
      <vt:variant>
        <vt:lpwstr/>
      </vt:variant>
      <vt:variant>
        <vt:lpwstr>_Toc166069136</vt:lpwstr>
      </vt:variant>
      <vt:variant>
        <vt:i4>1769520</vt:i4>
      </vt:variant>
      <vt:variant>
        <vt:i4>11</vt:i4>
      </vt:variant>
      <vt:variant>
        <vt:i4>0</vt:i4>
      </vt:variant>
      <vt:variant>
        <vt:i4>5</vt:i4>
      </vt:variant>
      <vt:variant>
        <vt:lpwstr/>
      </vt:variant>
      <vt:variant>
        <vt:lpwstr>_Toc166069135</vt:lpwstr>
      </vt:variant>
      <vt:variant>
        <vt:i4>2490422</vt:i4>
      </vt:variant>
      <vt:variant>
        <vt:i4>6</vt:i4>
      </vt:variant>
      <vt:variant>
        <vt:i4>0</vt:i4>
      </vt:variant>
      <vt:variant>
        <vt:i4>5</vt:i4>
      </vt:variant>
      <vt:variant>
        <vt:lpwstr>http://www.relayservice.com.au/</vt:lpwstr>
      </vt:variant>
      <vt:variant>
        <vt:lpwstr/>
      </vt:variant>
      <vt:variant>
        <vt:i4>3997788</vt:i4>
      </vt:variant>
      <vt:variant>
        <vt:i4>3</vt:i4>
      </vt:variant>
      <vt:variant>
        <vt:i4>0</vt:i4>
      </vt:variant>
      <vt:variant>
        <vt:i4>5</vt:i4>
      </vt:variant>
      <vt:variant>
        <vt:lpwstr>mailto:customer.service@deeca.vic.gov.au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Heritage Recovery Grant Program</dc:title>
  <dc:subject/>
  <dc:creator>Aggie Liu (DELWP)</dc:creator>
  <cp:keywords/>
  <dc:description/>
  <cp:lastModifiedBy>Lisa Rogers (DEECA)</cp:lastModifiedBy>
  <cp:revision>86</cp:revision>
  <cp:lastPrinted>2024-05-08T20:59:00Z</cp:lastPrinted>
  <dcterms:created xsi:type="dcterms:W3CDTF">2024-04-19T18:54:00Z</dcterms:created>
  <dcterms:modified xsi:type="dcterms:W3CDTF">2024-05-08T20:59:00Z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0x0101009298E819CE1EBB4F8D2096B3E0F0C2910C0058395FA09CD1284D8A9F265EEAF47D85</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Records Class Grant Management">
    <vt:lpwstr>173;#Grant Management|08d7261a-dbdf-4c16-a13a-984b01eb665d</vt:lpwstr>
  </property>
  <property fmtid="{D5CDD505-2E9C-101B-9397-08002B2CF9AE}" pid="22" name="Department Document Type">
    <vt:lpwstr/>
  </property>
  <property fmtid="{D5CDD505-2E9C-101B-9397-08002B2CF9AE}" pid="23" name="Record Purpose">
    <vt:lpwstr/>
  </property>
  <property fmtid="{D5CDD505-2E9C-101B-9397-08002B2CF9AE}" pid="24" name="Section">
    <vt:lpwstr/>
  </property>
  <property fmtid="{D5CDD505-2E9C-101B-9397-08002B2CF9AE}" pid="25" name="AdaRegion">
    <vt:lpwstr/>
  </property>
  <property fmtid="{D5CDD505-2E9C-101B-9397-08002B2CF9AE}" pid="26" name="AdaAskAdaKeyword">
    <vt:lpwstr>215;#Grants management|2e375a08-926c-4d22-9106-da05d66f04fd;#216;#GEMS grants management system training|ea93c8d3-f70c-40fd-aeed-4e1c407e5e0f</vt:lpwstr>
  </property>
  <property fmtid="{D5CDD505-2E9C-101B-9397-08002B2CF9AE}" pid="27" name="TaxKeyword">
    <vt:lpwstr/>
  </property>
  <property fmtid="{D5CDD505-2E9C-101B-9397-08002B2CF9AE}" pid="28" name="Sub-Section">
    <vt:lpwstr/>
  </property>
  <property fmtid="{D5CDD505-2E9C-101B-9397-08002B2CF9AE}" pid="29" name="Agency">
    <vt:lpwstr>1;#Department of Environment, Land, Water and Planning|607a3f87-1228-4cd9-82a5-076aa8776274</vt:lpwstr>
  </property>
  <property fmtid="{D5CDD505-2E9C-101B-9397-08002B2CF9AE}" pid="30" name="Branch">
    <vt:lpwstr>36;#Grants Systems and Support|e47d7218-ef4c-47e8-883e-cbfe7b70123c</vt:lpwstr>
  </property>
  <property fmtid="{D5CDD505-2E9C-101B-9397-08002B2CF9AE}" pid="31" name="Division">
    <vt:lpwstr>32;#Finance and Planning|9b3c2167-f507-4a0f-b195-53ebb97594cd</vt:lpwstr>
  </property>
  <property fmtid="{D5CDD505-2E9C-101B-9397-08002B2CF9AE}" pid="32" name="Location Type">
    <vt:lpwstr/>
  </property>
  <property fmtid="{D5CDD505-2E9C-101B-9397-08002B2CF9AE}" pid="33" name="Group1">
    <vt:lpwstr>31;#Corporate Services|583021de-5b88-4fc0-9d26-f0e13a42b826</vt:lpwstr>
  </property>
  <property fmtid="{D5CDD505-2E9C-101B-9397-08002B2CF9AE}" pid="34" name="o2e611f6ba3e4c8f9a895dfb7980639e">
    <vt:lpwstr/>
  </property>
  <property fmtid="{D5CDD505-2E9C-101B-9397-08002B2CF9AE}" pid="35" name="ld508a88e6264ce89693af80a72862cb">
    <vt:lpwstr/>
  </property>
  <property fmtid="{D5CDD505-2E9C-101B-9397-08002B2CF9AE}" pid="36" name="AdaOwningGroup">
    <vt:lpwstr>268;#Finance|c89d2cff-43af-4548-a6f3-a9e3279301cf</vt:lpwstr>
  </property>
  <property fmtid="{D5CDD505-2E9C-101B-9397-08002B2CF9AE}" pid="37" name="Reference Type">
    <vt:lpwstr/>
  </property>
  <property fmtid="{D5CDD505-2E9C-101B-9397-08002B2CF9AE}" pid="38" name="_dlc_DocIdItemGuid">
    <vt:lpwstr>5317e910-a071-4a43-8886-52bad10f2694</vt:lpwstr>
  </property>
  <property fmtid="{D5CDD505-2E9C-101B-9397-08002B2CF9AE}" pid="39" name="MediaServiceImageTags">
    <vt:lpwstr/>
  </property>
  <property fmtid="{D5CDD505-2E9C-101B-9397-08002B2CF9AE}" pid="40" name="MSIP_Label_4257e2ab-f512-40e2-9c9a-c64247360765_Enabled">
    <vt:lpwstr>true</vt:lpwstr>
  </property>
  <property fmtid="{D5CDD505-2E9C-101B-9397-08002B2CF9AE}" pid="41" name="MSIP_Label_4257e2ab-f512-40e2-9c9a-c64247360765_SetDate">
    <vt:lpwstr>2024-05-08T03:59:24Z</vt:lpwstr>
  </property>
  <property fmtid="{D5CDD505-2E9C-101B-9397-08002B2CF9AE}" pid="42" name="MSIP_Label_4257e2ab-f512-40e2-9c9a-c64247360765_Method">
    <vt:lpwstr>Privileged</vt:lpwstr>
  </property>
  <property fmtid="{D5CDD505-2E9C-101B-9397-08002B2CF9AE}" pid="43" name="MSIP_Label_4257e2ab-f512-40e2-9c9a-c64247360765_Name">
    <vt:lpwstr>OFFICIAL</vt:lpwstr>
  </property>
  <property fmtid="{D5CDD505-2E9C-101B-9397-08002B2CF9AE}" pid="44" name="MSIP_Label_4257e2ab-f512-40e2-9c9a-c64247360765_SiteId">
    <vt:lpwstr>e8bdd6f7-fc18-4e48-a554-7f547927223b</vt:lpwstr>
  </property>
  <property fmtid="{D5CDD505-2E9C-101B-9397-08002B2CF9AE}" pid="45" name="MSIP_Label_4257e2ab-f512-40e2-9c9a-c64247360765_ActionId">
    <vt:lpwstr>f5730f01-9a84-44e0-8da0-9b03a830dc85</vt:lpwstr>
  </property>
  <property fmtid="{D5CDD505-2E9C-101B-9397-08002B2CF9AE}" pid="46" name="MSIP_Label_4257e2ab-f512-40e2-9c9a-c64247360765_ContentBits">
    <vt:lpwstr>2</vt:lpwstr>
  </property>
</Properties>
</file>