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1"/>
      </w:tblGrid>
      <w:tr w:rsidR="004B2BAC" w:rsidRPr="00975ED3" w14:paraId="03369E5A" w14:textId="77777777" w:rsidTr="353EA903">
        <w:trPr>
          <w:trHeight w:hRule="exact" w:val="1418"/>
        </w:trPr>
        <w:tc>
          <w:tcPr>
            <w:tcW w:w="7761" w:type="dxa"/>
            <w:vAlign w:val="center"/>
          </w:tcPr>
          <w:p w14:paraId="3DC32A32" w14:textId="686C251D" w:rsidR="004B2BAC" w:rsidRPr="00A53F11" w:rsidRDefault="003D58B1" w:rsidP="004B2BAC">
            <w:pPr>
              <w:pStyle w:val="Title"/>
              <w:rPr>
                <w:b w:val="0"/>
                <w:bCs/>
              </w:rPr>
            </w:pPr>
            <w:r w:rsidRPr="00A53F11">
              <w:rPr>
                <w:b w:val="0"/>
                <w:bCs/>
              </w:rPr>
              <w:t xml:space="preserve">Disaster Recovery Heritage Grants </w:t>
            </w:r>
          </w:p>
        </w:tc>
      </w:tr>
      <w:tr w:rsidR="004B2BAC" w14:paraId="48AC4862" w14:textId="77777777" w:rsidTr="353EA903">
        <w:trPr>
          <w:trHeight w:val="1265"/>
        </w:trPr>
        <w:tc>
          <w:tcPr>
            <w:tcW w:w="7761" w:type="dxa"/>
            <w:vAlign w:val="center"/>
          </w:tcPr>
          <w:p w14:paraId="13193253" w14:textId="146F1ECC" w:rsidR="004B2BAC" w:rsidRDefault="004B2BAC" w:rsidP="353EA903">
            <w:pPr>
              <w:pStyle w:val="Subtitle"/>
              <w:ind w:right="242"/>
            </w:pPr>
            <w:r>
              <w:t xml:space="preserve">Successful Projects: </w:t>
            </w:r>
            <w:r w:rsidR="003D58B1">
              <w:t>2024-25</w:t>
            </w:r>
          </w:p>
        </w:tc>
      </w:tr>
    </w:tbl>
    <w:p w14:paraId="14002A0A" w14:textId="14CF225C" w:rsidR="00945531" w:rsidRPr="0028026E" w:rsidRDefault="0034530B" w:rsidP="002107CD">
      <w:pPr>
        <w:pStyle w:val="Default"/>
        <w:ind w:right="254"/>
        <w:jc w:val="both"/>
        <w:rPr>
          <w:rFonts w:asciiTheme="minorHAnsi" w:hAnsiTheme="minorHAnsi" w:cstheme="minorHAnsi"/>
          <w:color w:val="auto"/>
          <w:sz w:val="20"/>
          <w:szCs w:val="20"/>
          <w:lang w:eastAsia="en-US"/>
        </w:rPr>
      </w:pPr>
      <w:r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The Victorian Government’s </w:t>
      </w:r>
      <w:r w:rsidR="00D02060" w:rsidRPr="00A53F11">
        <w:rPr>
          <w:rFonts w:asciiTheme="minorHAnsi" w:hAnsiTheme="minorHAnsi" w:cs="Times New Roman"/>
          <w:i/>
          <w:iCs/>
          <w:color w:val="auto"/>
          <w:sz w:val="20"/>
          <w:szCs w:val="20"/>
          <w:lang w:eastAsia="en-US"/>
        </w:rPr>
        <w:t>Disaster Recovery Heritage Grants</w:t>
      </w:r>
      <w:r w:rsidR="00D02060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</w:t>
      </w:r>
      <w:r w:rsidR="008732CB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support</w:t>
      </w:r>
      <w:r w:rsidR="003B1DC3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s</w:t>
      </w:r>
      <w:r w:rsidR="008732CB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the</w:t>
      </w:r>
      <w:r w:rsidR="00B70459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re</w:t>
      </w:r>
      <w:r w:rsidR="00A97FA0">
        <w:rPr>
          <w:rFonts w:asciiTheme="minorHAnsi" w:hAnsiTheme="minorHAnsi" w:cs="Times New Roman"/>
          <w:color w:val="auto"/>
          <w:sz w:val="20"/>
          <w:szCs w:val="20"/>
          <w:lang w:eastAsia="en-US"/>
        </w:rPr>
        <w:t>pair</w:t>
      </w:r>
      <w:r w:rsidR="00B70459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and</w:t>
      </w:r>
      <w:r w:rsidR="008732CB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conservation of historic heritage</w:t>
      </w:r>
      <w:r w:rsidR="00926820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places</w:t>
      </w:r>
      <w:r w:rsidR="00EB64C5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impacted by natural di</w:t>
      </w:r>
      <w:r w:rsidR="00AD7B67">
        <w:rPr>
          <w:rFonts w:asciiTheme="minorHAnsi" w:hAnsiTheme="minorHAnsi" w:cs="Times New Roman"/>
          <w:color w:val="auto"/>
          <w:sz w:val="20"/>
          <w:szCs w:val="20"/>
          <w:lang w:eastAsia="en-US"/>
        </w:rPr>
        <w:t>sa</w:t>
      </w:r>
      <w:r w:rsidR="00EB64C5">
        <w:rPr>
          <w:rFonts w:asciiTheme="minorHAnsi" w:hAnsiTheme="minorHAnsi" w:cs="Times New Roman"/>
          <w:color w:val="auto"/>
          <w:sz w:val="20"/>
          <w:szCs w:val="20"/>
          <w:lang w:eastAsia="en-US"/>
        </w:rPr>
        <w:t>sters</w:t>
      </w:r>
      <w:r w:rsidR="000C3B1C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.</w:t>
      </w:r>
      <w:r w:rsidR="00AD7B67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</w:t>
      </w:r>
      <w:r w:rsidR="00945531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Severe weather and other </w:t>
      </w:r>
      <w:r w:rsidR="00563427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disaster </w:t>
      </w:r>
      <w:r w:rsidR="00945531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events such as the</w:t>
      </w:r>
      <w:r w:rsidR="009F55F2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2022</w:t>
      </w:r>
      <w:r w:rsidR="00945531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Victorian floods have </w:t>
      </w:r>
      <w:r w:rsidR="003B1DC3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damaged a number of </w:t>
      </w:r>
      <w:r w:rsidR="00191320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State </w:t>
      </w:r>
      <w:r w:rsidR="003B1DC3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significant h</w:t>
      </w:r>
      <w:r w:rsidR="00945531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eritage places across Victoria. </w:t>
      </w:r>
    </w:p>
    <w:p w14:paraId="332B0DA4" w14:textId="77777777" w:rsidR="00945531" w:rsidRPr="00A53F11" w:rsidRDefault="00945531" w:rsidP="002107CD">
      <w:pPr>
        <w:pStyle w:val="Default"/>
        <w:ind w:right="254"/>
        <w:jc w:val="both"/>
        <w:rPr>
          <w:rFonts w:asciiTheme="minorHAnsi" w:hAnsiTheme="minorHAnsi" w:cs="Times New Roman"/>
          <w:color w:val="auto"/>
          <w:sz w:val="20"/>
          <w:szCs w:val="20"/>
          <w:lang w:eastAsia="en-US"/>
        </w:rPr>
      </w:pPr>
    </w:p>
    <w:p w14:paraId="1744C219" w14:textId="40DE957B" w:rsidR="008264D6" w:rsidRPr="00A53F11" w:rsidRDefault="00A21195" w:rsidP="002107CD">
      <w:pPr>
        <w:pStyle w:val="Default"/>
        <w:ind w:right="254"/>
        <w:jc w:val="both"/>
        <w:rPr>
          <w:rFonts w:asciiTheme="minorHAnsi" w:hAnsiTheme="minorHAnsi" w:cs="Times New Roman"/>
          <w:color w:val="auto"/>
          <w:sz w:val="20"/>
          <w:szCs w:val="20"/>
          <w:lang w:eastAsia="en-US"/>
        </w:rPr>
      </w:pPr>
      <w:r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The </w:t>
      </w:r>
      <w:r w:rsidR="004C4177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former </w:t>
      </w:r>
      <w:r w:rsidR="0098364E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Cobb &amp; Co Staging Stable</w:t>
      </w:r>
      <w:r w:rsidR="004C4177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s</w:t>
      </w:r>
      <w:r w:rsidR="00F80D8C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in Ararat, an historic grandstand </w:t>
      </w:r>
      <w:r w:rsidR="00C520B4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at the</w:t>
      </w:r>
      <w:r w:rsidR="00F80D8C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Benalla</w:t>
      </w:r>
      <w:r w:rsidR="00C520B4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Showgrounds</w:t>
      </w:r>
      <w:r w:rsidR="00075016">
        <w:rPr>
          <w:rFonts w:asciiTheme="minorHAnsi" w:hAnsiTheme="minorHAnsi" w:cs="Times New Roman"/>
          <w:color w:val="auto"/>
          <w:sz w:val="20"/>
          <w:szCs w:val="20"/>
          <w:lang w:eastAsia="en-US"/>
        </w:rPr>
        <w:t>,</w:t>
      </w:r>
      <w:r w:rsidR="00F80D8C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</w:t>
      </w:r>
      <w:r w:rsidR="00A10D6C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and</w:t>
      </w:r>
      <w:r w:rsidR="00E217A9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</w:t>
      </w:r>
      <w:r w:rsidR="007B5E53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popular tourist landmark</w:t>
      </w:r>
      <w:r w:rsidR="003A240F">
        <w:rPr>
          <w:rFonts w:asciiTheme="minorHAnsi" w:hAnsiTheme="minorHAnsi" w:cs="Times New Roman"/>
          <w:color w:val="auto"/>
          <w:sz w:val="20"/>
          <w:szCs w:val="20"/>
          <w:lang w:eastAsia="en-US"/>
        </w:rPr>
        <w:t>s</w:t>
      </w:r>
      <w:r w:rsidR="00E217A9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, </w:t>
      </w:r>
      <w:r w:rsidR="003A240F">
        <w:rPr>
          <w:rFonts w:asciiTheme="minorHAnsi" w:hAnsiTheme="minorHAnsi" w:cs="Times New Roman"/>
          <w:color w:val="auto"/>
          <w:sz w:val="20"/>
          <w:szCs w:val="20"/>
          <w:lang w:eastAsia="en-US"/>
        </w:rPr>
        <w:t>Bendigo Pottery and</w:t>
      </w:r>
      <w:r w:rsidR="00E217A9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the</w:t>
      </w:r>
      <w:r w:rsidR="00D33D52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</w:t>
      </w:r>
      <w:r w:rsidR="00F3164A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Stony Creek </w:t>
      </w:r>
      <w:r w:rsidR="007E2C2A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Rail Bridge </w:t>
      </w:r>
      <w:r w:rsidR="003B1DC3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in</w:t>
      </w:r>
      <w:r w:rsidR="00E217A9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East Gippsland</w:t>
      </w:r>
      <w:r w:rsidR="001F3588">
        <w:rPr>
          <w:rFonts w:asciiTheme="minorHAnsi" w:hAnsiTheme="minorHAnsi" w:cs="Times New Roman"/>
          <w:color w:val="auto"/>
          <w:sz w:val="20"/>
          <w:szCs w:val="20"/>
          <w:lang w:eastAsia="en-US"/>
        </w:rPr>
        <w:t>,</w:t>
      </w:r>
      <w:r w:rsidR="00A10D6C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</w:t>
      </w:r>
      <w:r w:rsidR="00AE31AF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are among the s</w:t>
      </w:r>
      <w:r w:rsidR="00275B00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ixteen</w:t>
      </w:r>
      <w:r w:rsidR="00AE31AF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</w:t>
      </w:r>
      <w:r w:rsidR="00275B00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Victorian Heritage Register listed</w:t>
      </w:r>
      <w:r w:rsidR="00AE31AF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heritage places </w:t>
      </w:r>
      <w:r w:rsidR="00096635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to receive funding </w:t>
      </w:r>
      <w:r w:rsidR="002661BF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through the Disaster Recovery Heritage Grants.</w:t>
      </w:r>
      <w:r w:rsidR="00945531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</w:t>
      </w:r>
    </w:p>
    <w:p w14:paraId="3FB62111" w14:textId="77777777" w:rsidR="008264D6" w:rsidRPr="00A53F11" w:rsidRDefault="008264D6" w:rsidP="002107CD">
      <w:pPr>
        <w:pStyle w:val="Default"/>
        <w:ind w:right="254"/>
        <w:jc w:val="both"/>
        <w:rPr>
          <w:rFonts w:asciiTheme="minorHAnsi" w:hAnsiTheme="minorHAnsi" w:cs="Times New Roman"/>
          <w:color w:val="auto"/>
          <w:sz w:val="20"/>
          <w:szCs w:val="20"/>
          <w:lang w:eastAsia="en-US"/>
        </w:rPr>
      </w:pPr>
    </w:p>
    <w:p w14:paraId="7B1797C8" w14:textId="3BBA400C" w:rsidR="002661BF" w:rsidRDefault="00CE18BB" w:rsidP="00437180">
      <w:pPr>
        <w:pStyle w:val="Default"/>
        <w:ind w:right="254"/>
        <w:jc w:val="both"/>
        <w:rPr>
          <w:rFonts w:asciiTheme="minorHAnsi" w:hAnsiTheme="minorHAnsi" w:cs="Times New Roman"/>
          <w:color w:val="auto"/>
          <w:sz w:val="20"/>
          <w:szCs w:val="20"/>
          <w:lang w:eastAsia="en-US"/>
        </w:rPr>
      </w:pPr>
      <w:r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Th</w:t>
      </w:r>
      <w:r w:rsidR="008264D6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is</w:t>
      </w:r>
      <w:r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investment w</w:t>
      </w:r>
      <w:r w:rsidR="00943130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ill </w:t>
      </w:r>
      <w:r w:rsidR="001333F7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assist with</w:t>
      </w:r>
      <w:r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the</w:t>
      </w:r>
      <w:r w:rsidR="001333F7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recovery and restoration of </w:t>
      </w:r>
      <w:r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these </w:t>
      </w:r>
      <w:r w:rsidR="001333F7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important heritage places</w:t>
      </w:r>
      <w:r w:rsidR="005922FB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, </w:t>
      </w:r>
      <w:r w:rsidR="00C4581C">
        <w:rPr>
          <w:rFonts w:asciiTheme="minorHAnsi" w:hAnsiTheme="minorHAnsi" w:cs="Times New Roman"/>
          <w:color w:val="auto"/>
          <w:sz w:val="20"/>
          <w:szCs w:val="20"/>
          <w:lang w:eastAsia="en-US"/>
        </w:rPr>
        <w:t>and increase their resilience to future disaster events</w:t>
      </w:r>
      <w:r w:rsidR="001333F7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. Funded projects will protect </w:t>
      </w:r>
      <w:r w:rsidR="00B777FB">
        <w:rPr>
          <w:rFonts w:asciiTheme="minorHAnsi" w:hAnsiTheme="minorHAnsi" w:cs="Times New Roman"/>
          <w:color w:val="auto"/>
          <w:sz w:val="20"/>
          <w:szCs w:val="20"/>
          <w:lang w:eastAsia="en-US"/>
        </w:rPr>
        <w:t>S</w:t>
      </w:r>
      <w:r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tate </w:t>
      </w:r>
      <w:r w:rsidR="00A459CB" w:rsidRPr="00A53F11">
        <w:rPr>
          <w:rFonts w:asciiTheme="minorHAnsi" w:hAnsiTheme="minorHAnsi" w:cs="Times New Roman"/>
          <w:color w:val="auto"/>
          <w:sz w:val="20"/>
          <w:szCs w:val="20"/>
          <w:lang w:eastAsia="en-US"/>
        </w:rPr>
        <w:t>heritage values to provide benefits for heritage conservation, planning for disaster risk management and support community</w:t>
      </w:r>
      <w:r w:rsidR="00437180">
        <w:rPr>
          <w:rFonts w:asciiTheme="minorHAnsi" w:hAnsiTheme="minorHAnsi" w:cs="Times New Roman"/>
          <w:color w:val="auto"/>
          <w:sz w:val="20"/>
          <w:szCs w:val="20"/>
          <w:lang w:eastAsia="en-US"/>
        </w:rPr>
        <w:t xml:space="preserve"> recovery. </w:t>
      </w:r>
    </w:p>
    <w:p w14:paraId="2E832A27" w14:textId="77777777" w:rsidR="00437180" w:rsidRPr="002661BF" w:rsidRDefault="00437180" w:rsidP="00437180">
      <w:pPr>
        <w:pStyle w:val="Default"/>
        <w:ind w:right="254"/>
        <w:jc w:val="both"/>
        <w:rPr>
          <w:rFonts w:asciiTheme="minorHAnsi" w:hAnsiTheme="minorHAnsi" w:cs="Times New Roman"/>
          <w:color w:val="00A8DF" w:themeColor="accent2"/>
          <w:sz w:val="20"/>
          <w:szCs w:val="20"/>
          <w:highlight w:val="yellow"/>
          <w:lang w:eastAsia="en-US"/>
        </w:rPr>
      </w:pPr>
    </w:p>
    <w:p w14:paraId="7F05998C" w14:textId="1105C0A0" w:rsidR="00A43AD9" w:rsidRDefault="00A43AD9" w:rsidP="004B2BAC">
      <w:pPr>
        <w:pStyle w:val="BodyText100ThemeColour"/>
        <w:sectPr w:rsidR="00A43AD9" w:rsidSect="00C1728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2211" w:right="737" w:bottom="794" w:left="851" w:header="284" w:footer="284" w:gutter="0"/>
          <w:cols w:space="284"/>
          <w:titlePg/>
          <w:docGrid w:linePitch="360"/>
        </w:sectPr>
      </w:pPr>
    </w:p>
    <w:tbl>
      <w:tblPr>
        <w:tblStyle w:val="DELWPTableNormal"/>
        <w:tblW w:w="10314" w:type="dxa"/>
        <w:tblLayout w:type="fixed"/>
        <w:tblLook w:val="04A0" w:firstRow="1" w:lastRow="0" w:firstColumn="1" w:lastColumn="0" w:noHBand="0" w:noVBand="1"/>
      </w:tblPr>
      <w:tblGrid>
        <w:gridCol w:w="3652"/>
        <w:gridCol w:w="2268"/>
        <w:gridCol w:w="4394"/>
      </w:tblGrid>
      <w:tr w:rsidR="004B2BAC" w:rsidRPr="00B81F49" w14:paraId="7AA2556F" w14:textId="77777777" w:rsidTr="037673C9">
        <w:trPr>
          <w:trHeight w:val="722"/>
        </w:trPr>
        <w:tc>
          <w:tcPr>
            <w:tcW w:w="10314" w:type="dxa"/>
            <w:gridSpan w:val="3"/>
            <w:shd w:val="clear" w:color="auto" w:fill="E7E6E6" w:themeFill="background2"/>
          </w:tcPr>
          <w:p w14:paraId="28A5C5CF" w14:textId="268C179B" w:rsidR="004B2BAC" w:rsidRPr="00B81F49" w:rsidRDefault="006B2DF1" w:rsidP="004B2BAC">
            <w:pPr>
              <w:pStyle w:val="Heading2"/>
            </w:pPr>
            <w:r>
              <w:t xml:space="preserve">DTP Region </w:t>
            </w:r>
            <w:r w:rsidR="004B2BAC">
              <w:t xml:space="preserve">Hume </w:t>
            </w:r>
          </w:p>
        </w:tc>
      </w:tr>
      <w:tr w:rsidR="004B2BAC" w:rsidRPr="00B81F49" w14:paraId="5A7FEB81" w14:textId="77777777" w:rsidTr="037673C9">
        <w:tc>
          <w:tcPr>
            <w:tcW w:w="3652" w:type="dxa"/>
          </w:tcPr>
          <w:p w14:paraId="28D54361" w14:textId="77777777" w:rsidR="008D3F27" w:rsidRDefault="008D3F27" w:rsidP="008D3F27">
            <w:pPr>
              <w:pStyle w:val="SmallBodyText"/>
              <w:rPr>
                <w:noProof/>
              </w:rPr>
            </w:pPr>
          </w:p>
          <w:p w14:paraId="69E70F9D" w14:textId="0D26E96A" w:rsidR="004B2BAC" w:rsidRPr="00477821" w:rsidRDefault="008D3F27" w:rsidP="008D3F27">
            <w:pPr>
              <w:pStyle w:val="SmallBodyText"/>
              <w:rPr>
                <w:rFonts w:ascii="Arial" w:hAnsi="Arial"/>
                <w:noProof/>
                <w:sz w:val="20"/>
              </w:rPr>
            </w:pPr>
            <w:r>
              <w:rPr>
                <w:noProof/>
              </w:rPr>
              <w:t xml:space="preserve"> </w:t>
            </w:r>
            <w:r w:rsidR="003D2272">
              <w:rPr>
                <w:noProof/>
              </w:rPr>
              <w:drawing>
                <wp:inline distT="0" distB="0" distL="0" distR="0" wp14:anchorId="2ACB07F8" wp14:editId="6C8827AF">
                  <wp:extent cx="1695450" cy="1619089"/>
                  <wp:effectExtent l="0" t="0" r="0" b="635"/>
                  <wp:docPr id="1290819767" name="Picture 1290819767" descr="A brick building with trees and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rick building with trees and gr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18"/>
                          <a:stretch/>
                        </pic:blipFill>
                        <pic:spPr bwMode="auto">
                          <a:xfrm>
                            <a:off x="0" y="0"/>
                            <a:ext cx="1730306" cy="165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3A223AC" w14:textId="71DE1B82" w:rsidR="00832E6F" w:rsidRPr="00C9547F" w:rsidRDefault="00EA5A15" w:rsidP="0007519C">
            <w:pPr>
              <w:pStyle w:val="TableTextLeft"/>
              <w:ind w:left="0"/>
              <w:rPr>
                <w:b/>
                <w:bCs/>
                <w:iCs/>
                <w:color w:val="auto"/>
              </w:rPr>
            </w:pPr>
            <w:r>
              <w:rPr>
                <w:b/>
                <w:bCs/>
                <w:iCs/>
                <w:color w:val="auto"/>
              </w:rPr>
              <w:t xml:space="preserve">St Joseph’s Catholic Church </w:t>
            </w:r>
            <w:r w:rsidR="00690CA8">
              <w:rPr>
                <w:b/>
                <w:bCs/>
                <w:iCs/>
                <w:color w:val="auto"/>
              </w:rPr>
              <w:t>(H08</w:t>
            </w:r>
            <w:r w:rsidR="007C10E8">
              <w:rPr>
                <w:b/>
                <w:bCs/>
                <w:iCs/>
                <w:color w:val="auto"/>
              </w:rPr>
              <w:t xml:space="preserve">45) </w:t>
            </w:r>
          </w:p>
          <w:p w14:paraId="37A5345D" w14:textId="624CFA19" w:rsidR="00AA4BCF" w:rsidRDefault="00AA4BCF" w:rsidP="0007519C">
            <w:pPr>
              <w:pStyle w:val="TableTextLeftBold"/>
              <w:ind w:left="0"/>
              <w:rPr>
                <w:b w:val="0"/>
                <w:i/>
                <w:iCs/>
                <w:noProof/>
                <w:color w:val="auto"/>
                <w:szCs w:val="18"/>
              </w:rPr>
            </w:pPr>
            <w:r>
              <w:rPr>
                <w:b w:val="0"/>
                <w:i/>
                <w:iCs/>
                <w:noProof/>
                <w:color w:val="auto"/>
                <w:szCs w:val="18"/>
              </w:rPr>
              <w:t xml:space="preserve">St Joseph’s Parish </w:t>
            </w:r>
          </w:p>
          <w:p w14:paraId="7E4E8EAD" w14:textId="50339298" w:rsidR="004B2BAC" w:rsidRPr="001F1575" w:rsidRDefault="00EA5A15" w:rsidP="0007519C">
            <w:pPr>
              <w:pStyle w:val="TableTextLeftBold"/>
              <w:ind w:left="0"/>
              <w:rPr>
                <w:b w:val="0"/>
                <w:noProof/>
                <w:color w:val="auto"/>
                <w:szCs w:val="18"/>
              </w:rPr>
            </w:pPr>
            <w:r>
              <w:rPr>
                <w:b w:val="0"/>
                <w:noProof/>
                <w:color w:val="auto"/>
                <w:szCs w:val="18"/>
              </w:rPr>
              <w:t xml:space="preserve">Benalla </w:t>
            </w:r>
          </w:p>
        </w:tc>
        <w:tc>
          <w:tcPr>
            <w:tcW w:w="4394" w:type="dxa"/>
          </w:tcPr>
          <w:p w14:paraId="26C479C3" w14:textId="551A981C" w:rsidR="004B2BAC" w:rsidRDefault="00773896" w:rsidP="004B2BAC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A grant of </w:t>
            </w:r>
            <w:r w:rsidR="00690CA8">
              <w:rPr>
                <w:color w:val="auto"/>
                <w:sz w:val="18"/>
                <w:szCs w:val="18"/>
              </w:rPr>
              <w:t xml:space="preserve">$95,000 has been </w:t>
            </w:r>
            <w:r w:rsidR="00A60F40">
              <w:rPr>
                <w:color w:val="auto"/>
                <w:sz w:val="18"/>
                <w:szCs w:val="18"/>
              </w:rPr>
              <w:t>provided</w:t>
            </w:r>
            <w:r w:rsidR="00690CA8">
              <w:rPr>
                <w:color w:val="auto"/>
                <w:sz w:val="18"/>
                <w:szCs w:val="18"/>
              </w:rPr>
              <w:t xml:space="preserve"> for works to St Joseph’s Catholic Church</w:t>
            </w:r>
            <w:r w:rsidR="00BA5990">
              <w:rPr>
                <w:color w:val="auto"/>
                <w:sz w:val="18"/>
                <w:szCs w:val="18"/>
              </w:rPr>
              <w:t xml:space="preserve"> </w:t>
            </w:r>
            <w:r w:rsidR="00511E92">
              <w:rPr>
                <w:color w:val="auto"/>
                <w:sz w:val="18"/>
                <w:szCs w:val="18"/>
              </w:rPr>
              <w:t xml:space="preserve">impacted by </w:t>
            </w:r>
            <w:r w:rsidR="00BA5990">
              <w:rPr>
                <w:color w:val="auto"/>
                <w:sz w:val="18"/>
                <w:szCs w:val="18"/>
              </w:rPr>
              <w:t xml:space="preserve">storm and earthquake </w:t>
            </w:r>
            <w:r w:rsidR="00511E92">
              <w:rPr>
                <w:color w:val="auto"/>
                <w:sz w:val="18"/>
                <w:szCs w:val="18"/>
              </w:rPr>
              <w:t>events</w:t>
            </w:r>
            <w:r w:rsidR="00552F58">
              <w:rPr>
                <w:color w:val="auto"/>
                <w:sz w:val="18"/>
                <w:szCs w:val="18"/>
              </w:rPr>
              <w:t xml:space="preserve">. </w:t>
            </w:r>
            <w:r w:rsidR="007F00D8">
              <w:rPr>
                <w:color w:val="auto"/>
                <w:sz w:val="18"/>
                <w:szCs w:val="18"/>
              </w:rPr>
              <w:t xml:space="preserve">Constructed in </w:t>
            </w:r>
            <w:r w:rsidR="009242F5">
              <w:rPr>
                <w:color w:val="auto"/>
                <w:sz w:val="18"/>
                <w:szCs w:val="18"/>
              </w:rPr>
              <w:t xml:space="preserve">the </w:t>
            </w:r>
            <w:r w:rsidR="00511E92">
              <w:rPr>
                <w:color w:val="auto"/>
                <w:sz w:val="18"/>
                <w:szCs w:val="18"/>
              </w:rPr>
              <w:t>ea</w:t>
            </w:r>
            <w:r w:rsidR="009242F5">
              <w:rPr>
                <w:color w:val="auto"/>
                <w:sz w:val="18"/>
                <w:szCs w:val="18"/>
              </w:rPr>
              <w:t>rly twentieth century</w:t>
            </w:r>
            <w:r w:rsidR="00822855">
              <w:rPr>
                <w:color w:val="auto"/>
                <w:sz w:val="18"/>
                <w:szCs w:val="18"/>
              </w:rPr>
              <w:t xml:space="preserve">, it is </w:t>
            </w:r>
            <w:r w:rsidR="00B36B65">
              <w:rPr>
                <w:color w:val="auto"/>
                <w:sz w:val="18"/>
                <w:szCs w:val="18"/>
              </w:rPr>
              <w:t xml:space="preserve">an unusually large and ornate church building </w:t>
            </w:r>
            <w:r w:rsidR="00D65FF9">
              <w:rPr>
                <w:color w:val="auto"/>
                <w:sz w:val="18"/>
                <w:szCs w:val="18"/>
              </w:rPr>
              <w:t xml:space="preserve">and hosts a variety of community outreach programs and events. </w:t>
            </w:r>
          </w:p>
        </w:tc>
      </w:tr>
      <w:tr w:rsidR="004B2BAC" w:rsidRPr="00B81F49" w14:paraId="1C7D27DB" w14:textId="77777777" w:rsidTr="037673C9">
        <w:trPr>
          <w:trHeight w:val="2401"/>
        </w:trPr>
        <w:tc>
          <w:tcPr>
            <w:tcW w:w="3652" w:type="dxa"/>
          </w:tcPr>
          <w:p w14:paraId="787AA082" w14:textId="71D81479" w:rsidR="009F4C25" w:rsidRPr="009F4C25" w:rsidRDefault="00892B1B" w:rsidP="009F4C25">
            <w:pPr>
              <w:pStyle w:val="SmallBodyText"/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44AC9">
              <w:t> </w:t>
            </w:r>
            <w:r w:rsidR="00E44AC9">
              <w:rPr>
                <w:noProof/>
              </w:rPr>
              <w:drawing>
                <wp:inline distT="0" distB="0" distL="0" distR="0" wp14:anchorId="63F7F89E" wp14:editId="23BBC405">
                  <wp:extent cx="1943100" cy="1276105"/>
                  <wp:effectExtent l="0" t="0" r="0" b="63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5"/>
                          <a:stretch/>
                        </pic:blipFill>
                        <pic:spPr bwMode="auto">
                          <a:xfrm>
                            <a:off x="0" y="0"/>
                            <a:ext cx="1960921" cy="128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6A2FF42" w14:textId="1E70EB9E" w:rsidR="00892B1B" w:rsidRDefault="003001A4" w:rsidP="0007519C">
            <w:pPr>
              <w:pStyle w:val="TableTextLeft"/>
              <w:ind w:left="0"/>
              <w:rPr>
                <w:b/>
                <w:bCs/>
                <w:color w:val="auto"/>
                <w:szCs w:val="18"/>
              </w:rPr>
            </w:pPr>
            <w:r w:rsidRPr="008F6CB0">
              <w:rPr>
                <w:b/>
                <w:bCs/>
                <w:color w:val="auto"/>
                <w:szCs w:val="18"/>
              </w:rPr>
              <w:t xml:space="preserve">Gregory’s Bridge Hotel </w:t>
            </w:r>
          </w:p>
          <w:p w14:paraId="6D9CE725" w14:textId="3685934F" w:rsidR="00BA56E6" w:rsidRDefault="00BA56E6" w:rsidP="0007519C">
            <w:pPr>
              <w:pStyle w:val="TableTextLeft"/>
              <w:ind w:left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>(</w:t>
            </w:r>
            <w:r w:rsidR="00ED5FCE">
              <w:rPr>
                <w:b/>
                <w:bCs/>
                <w:color w:val="auto"/>
                <w:szCs w:val="18"/>
              </w:rPr>
              <w:t xml:space="preserve">HO963) </w:t>
            </w:r>
          </w:p>
          <w:p w14:paraId="5B23993A" w14:textId="5E3276D8" w:rsidR="00E44AC9" w:rsidRDefault="00E44AC9" w:rsidP="0007519C">
            <w:pPr>
              <w:pStyle w:val="TableTextLeft"/>
              <w:ind w:left="0"/>
              <w:rPr>
                <w:i/>
                <w:iCs/>
                <w:color w:val="auto"/>
                <w:szCs w:val="18"/>
              </w:rPr>
            </w:pPr>
            <w:r w:rsidRPr="00E44AC9">
              <w:rPr>
                <w:i/>
                <w:iCs/>
                <w:color w:val="auto"/>
                <w:szCs w:val="18"/>
              </w:rPr>
              <w:t xml:space="preserve">Private Owner </w:t>
            </w:r>
          </w:p>
          <w:p w14:paraId="2D3973D7" w14:textId="56AFAACA" w:rsidR="00E44AC9" w:rsidRDefault="00E44AC9" w:rsidP="0007519C">
            <w:pPr>
              <w:pStyle w:val="TableTextLeft"/>
              <w:ind w:left="0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Murchison </w:t>
            </w:r>
          </w:p>
          <w:p w14:paraId="29DEFE29" w14:textId="1BF3C599" w:rsidR="00892B1B" w:rsidRPr="00B81F49" w:rsidRDefault="00892B1B" w:rsidP="009F4C25">
            <w:pPr>
              <w:pStyle w:val="TableTextLeft"/>
              <w:ind w:left="0"/>
              <w:rPr>
                <w:color w:val="auto"/>
                <w:szCs w:val="18"/>
              </w:rPr>
            </w:pPr>
          </w:p>
        </w:tc>
        <w:tc>
          <w:tcPr>
            <w:tcW w:w="4394" w:type="dxa"/>
          </w:tcPr>
          <w:p w14:paraId="456A5CF6" w14:textId="54CDB9FC" w:rsidR="004B2BAC" w:rsidRPr="00B81F49" w:rsidRDefault="009A341F" w:rsidP="006D5BE1">
            <w:pPr>
              <w:pStyle w:val="TableTextLeft"/>
              <w:ind w:left="0"/>
              <w:jc w:val="both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A grant of $300,000 has been </w:t>
            </w:r>
            <w:r w:rsidR="009E606F">
              <w:rPr>
                <w:color w:val="auto"/>
                <w:szCs w:val="18"/>
              </w:rPr>
              <w:t>provided</w:t>
            </w:r>
            <w:r>
              <w:rPr>
                <w:color w:val="auto"/>
                <w:szCs w:val="18"/>
              </w:rPr>
              <w:t xml:space="preserve"> </w:t>
            </w:r>
            <w:r w:rsidR="00AA5B6B">
              <w:rPr>
                <w:color w:val="auto"/>
                <w:szCs w:val="18"/>
              </w:rPr>
              <w:t xml:space="preserve">for </w:t>
            </w:r>
            <w:r w:rsidR="008A2FFE">
              <w:rPr>
                <w:color w:val="auto"/>
                <w:szCs w:val="18"/>
              </w:rPr>
              <w:t>repair works</w:t>
            </w:r>
            <w:r>
              <w:rPr>
                <w:color w:val="auto"/>
                <w:szCs w:val="18"/>
              </w:rPr>
              <w:t xml:space="preserve"> to </w:t>
            </w:r>
            <w:r w:rsidR="001F2D18">
              <w:rPr>
                <w:color w:val="auto"/>
                <w:szCs w:val="18"/>
              </w:rPr>
              <w:t>Gregory’s Bridge Hotel</w:t>
            </w:r>
            <w:r w:rsidR="008A2FFE">
              <w:rPr>
                <w:color w:val="auto"/>
                <w:szCs w:val="18"/>
              </w:rPr>
              <w:t xml:space="preserve"> in</w:t>
            </w:r>
            <w:r w:rsidR="001F2D18">
              <w:rPr>
                <w:color w:val="auto"/>
                <w:szCs w:val="18"/>
              </w:rPr>
              <w:t xml:space="preserve"> Murchison </w:t>
            </w:r>
            <w:r w:rsidR="00AC2BA7">
              <w:rPr>
                <w:color w:val="auto"/>
                <w:szCs w:val="18"/>
              </w:rPr>
              <w:t>impacted by</w:t>
            </w:r>
            <w:r w:rsidR="00393B85">
              <w:rPr>
                <w:color w:val="auto"/>
                <w:szCs w:val="18"/>
              </w:rPr>
              <w:t xml:space="preserve"> </w:t>
            </w:r>
            <w:r w:rsidR="001F2D18">
              <w:rPr>
                <w:color w:val="auto"/>
                <w:szCs w:val="18"/>
              </w:rPr>
              <w:t>floo</w:t>
            </w:r>
            <w:r w:rsidR="00AC2BA7">
              <w:rPr>
                <w:color w:val="auto"/>
                <w:szCs w:val="18"/>
              </w:rPr>
              <w:t>ding</w:t>
            </w:r>
            <w:r w:rsidR="001F2D18">
              <w:rPr>
                <w:color w:val="auto"/>
                <w:szCs w:val="18"/>
              </w:rPr>
              <w:t xml:space="preserve">. </w:t>
            </w:r>
            <w:r w:rsidR="00CF3B2A">
              <w:rPr>
                <w:color w:val="auto"/>
                <w:szCs w:val="18"/>
              </w:rPr>
              <w:t>Situated on the banks of the Goulburn River, it was built between 1865-</w:t>
            </w:r>
            <w:r w:rsidR="00D542B6">
              <w:rPr>
                <w:color w:val="auto"/>
                <w:szCs w:val="18"/>
              </w:rPr>
              <w:t>68</w:t>
            </w:r>
            <w:r w:rsidR="00B764B0">
              <w:rPr>
                <w:color w:val="auto"/>
                <w:szCs w:val="18"/>
              </w:rPr>
              <w:t xml:space="preserve"> </w:t>
            </w:r>
            <w:r w:rsidR="00AC2BA7">
              <w:rPr>
                <w:color w:val="auto"/>
                <w:szCs w:val="18"/>
              </w:rPr>
              <w:t>an</w:t>
            </w:r>
            <w:r w:rsidR="00B764B0">
              <w:rPr>
                <w:color w:val="auto"/>
                <w:szCs w:val="18"/>
              </w:rPr>
              <w:t>d</w:t>
            </w:r>
            <w:r w:rsidR="00AC2BA7">
              <w:rPr>
                <w:color w:val="auto"/>
                <w:szCs w:val="18"/>
              </w:rPr>
              <w:t xml:space="preserve"> operates as</w:t>
            </w:r>
            <w:r w:rsidR="001F2D18">
              <w:rPr>
                <w:color w:val="auto"/>
                <w:szCs w:val="18"/>
              </w:rPr>
              <w:t xml:space="preserve"> a bed and breakfast. </w:t>
            </w:r>
          </w:p>
        </w:tc>
      </w:tr>
      <w:tr w:rsidR="000F6B8F" w:rsidRPr="00B81F49" w14:paraId="3571D80B" w14:textId="77777777" w:rsidTr="037673C9">
        <w:trPr>
          <w:trHeight w:val="1823"/>
        </w:trPr>
        <w:tc>
          <w:tcPr>
            <w:tcW w:w="3652" w:type="dxa"/>
          </w:tcPr>
          <w:p w14:paraId="5E2F3462" w14:textId="77777777" w:rsidR="008D3F27" w:rsidRDefault="00D14D20" w:rsidP="004B2BAC">
            <w:pPr>
              <w:pStyle w:val="SmallBodyText"/>
            </w:pPr>
            <w:r>
              <w:t> </w:t>
            </w:r>
            <w:r w:rsidR="007D7559">
              <w:t> </w:t>
            </w:r>
            <w:r w:rsidR="007D7559">
              <w:rPr>
                <w:noProof/>
              </w:rPr>
              <w:drawing>
                <wp:inline distT="0" distB="0" distL="0" distR="0" wp14:anchorId="492291CA" wp14:editId="5A4812F2">
                  <wp:extent cx="1888139" cy="1073150"/>
                  <wp:effectExtent l="0" t="0" r="0" b="0"/>
                  <wp:docPr id="836775300" name="Picture 836775300" descr="A brick chimney next to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rick chimney next to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06" cy="10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306E1" w14:textId="44F5BB58" w:rsidR="008D3F27" w:rsidRDefault="008D3F27" w:rsidP="004B2BAC">
            <w:pPr>
              <w:pStyle w:val="SmallBodyText"/>
            </w:pPr>
          </w:p>
        </w:tc>
        <w:tc>
          <w:tcPr>
            <w:tcW w:w="2268" w:type="dxa"/>
          </w:tcPr>
          <w:p w14:paraId="470230AC" w14:textId="20BFA15A" w:rsidR="005818FA" w:rsidRDefault="00D154EE" w:rsidP="0007519C">
            <w:pPr>
              <w:pStyle w:val="TableTextLeft"/>
              <w:ind w:left="0"/>
              <w:rPr>
                <w:b/>
                <w:bCs/>
                <w:color w:val="auto"/>
                <w:szCs w:val="18"/>
              </w:rPr>
            </w:pPr>
            <w:r w:rsidRPr="005818FA">
              <w:rPr>
                <w:b/>
                <w:bCs/>
                <w:color w:val="auto"/>
                <w:szCs w:val="18"/>
              </w:rPr>
              <w:t>Barmah Muster Yards</w:t>
            </w:r>
            <w:r w:rsidR="007A52E2">
              <w:rPr>
                <w:b/>
                <w:bCs/>
                <w:color w:val="auto"/>
                <w:szCs w:val="18"/>
              </w:rPr>
              <w:t xml:space="preserve"> (H2212) </w:t>
            </w:r>
          </w:p>
          <w:p w14:paraId="35543567" w14:textId="77777777" w:rsidR="005818FA" w:rsidRPr="008E0BF2" w:rsidRDefault="005818FA" w:rsidP="0007519C">
            <w:pPr>
              <w:pStyle w:val="TableTextLeft"/>
              <w:ind w:left="0"/>
              <w:rPr>
                <w:i/>
                <w:iCs/>
                <w:color w:val="auto"/>
                <w:szCs w:val="18"/>
              </w:rPr>
            </w:pPr>
            <w:r w:rsidRPr="008E0BF2">
              <w:rPr>
                <w:i/>
                <w:iCs/>
                <w:color w:val="auto"/>
                <w:szCs w:val="18"/>
              </w:rPr>
              <w:t>Parks Victoria</w:t>
            </w:r>
          </w:p>
          <w:p w14:paraId="7D3BB4A2" w14:textId="17D602D0" w:rsidR="000F6B8F" w:rsidRPr="005818FA" w:rsidRDefault="00373D75" w:rsidP="0007519C">
            <w:pPr>
              <w:pStyle w:val="TableTextLeft"/>
              <w:ind w:left="0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Barmah </w:t>
            </w:r>
            <w:r w:rsidR="005818FA" w:rsidRPr="005818FA">
              <w:rPr>
                <w:color w:val="auto"/>
                <w:szCs w:val="18"/>
              </w:rPr>
              <w:t xml:space="preserve"> </w:t>
            </w:r>
            <w:r w:rsidR="00D154EE" w:rsidRPr="005818FA">
              <w:rPr>
                <w:color w:val="auto"/>
                <w:szCs w:val="18"/>
              </w:rPr>
              <w:t xml:space="preserve">  </w:t>
            </w:r>
          </w:p>
        </w:tc>
        <w:tc>
          <w:tcPr>
            <w:tcW w:w="4394" w:type="dxa"/>
          </w:tcPr>
          <w:p w14:paraId="768DB551" w14:textId="45FB14A9" w:rsidR="00087E7C" w:rsidRPr="00087E7C" w:rsidRDefault="00087E7C" w:rsidP="00586D6F">
            <w:pPr>
              <w:jc w:val="both"/>
              <w:rPr>
                <w:sz w:val="18"/>
                <w:szCs w:val="18"/>
              </w:rPr>
            </w:pPr>
            <w:r w:rsidRPr="00087E7C">
              <w:rPr>
                <w:sz w:val="18"/>
                <w:szCs w:val="18"/>
              </w:rPr>
              <w:t xml:space="preserve">A grant of $75,000 </w:t>
            </w:r>
            <w:r>
              <w:rPr>
                <w:sz w:val="18"/>
                <w:szCs w:val="18"/>
              </w:rPr>
              <w:t xml:space="preserve">has been </w:t>
            </w:r>
            <w:r w:rsidR="009E606F">
              <w:rPr>
                <w:sz w:val="18"/>
                <w:szCs w:val="18"/>
              </w:rPr>
              <w:t>provided for</w:t>
            </w:r>
            <w:r w:rsidRPr="00087E7C">
              <w:rPr>
                <w:sz w:val="18"/>
                <w:szCs w:val="18"/>
              </w:rPr>
              <w:t xml:space="preserve"> documentation and </w:t>
            </w:r>
            <w:r w:rsidR="001248C7">
              <w:rPr>
                <w:sz w:val="18"/>
                <w:szCs w:val="18"/>
              </w:rPr>
              <w:t>repair</w:t>
            </w:r>
            <w:r w:rsidRPr="00087E7C">
              <w:rPr>
                <w:sz w:val="18"/>
                <w:szCs w:val="18"/>
              </w:rPr>
              <w:t>s to the Herdman's Hut and Musterer's Quarters</w:t>
            </w:r>
            <w:r w:rsidR="00F31051">
              <w:rPr>
                <w:sz w:val="18"/>
                <w:szCs w:val="18"/>
              </w:rPr>
              <w:t xml:space="preserve"> </w:t>
            </w:r>
            <w:r w:rsidR="00B764B0">
              <w:rPr>
                <w:sz w:val="18"/>
                <w:szCs w:val="18"/>
              </w:rPr>
              <w:t>at the Barmah Muster Yards</w:t>
            </w:r>
            <w:r w:rsidR="00F31051">
              <w:rPr>
                <w:sz w:val="18"/>
                <w:szCs w:val="18"/>
              </w:rPr>
              <w:t xml:space="preserve"> impacted by floods</w:t>
            </w:r>
            <w:r w:rsidR="00274F30">
              <w:rPr>
                <w:sz w:val="18"/>
                <w:szCs w:val="18"/>
              </w:rPr>
              <w:t xml:space="preserve">. </w:t>
            </w:r>
            <w:r w:rsidR="00E84346" w:rsidRPr="00965F27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The Barmah Muster Yards site has been used continuously </w:t>
            </w:r>
            <w:r w:rsidR="00DA721E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since</w:t>
            </w:r>
            <w:r w:rsidR="00E84346" w:rsidRPr="00965F27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 the 1880s </w:t>
            </w:r>
            <w:r w:rsidR="009E606F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and is managed by Parks Victoria</w:t>
            </w:r>
            <w:r w:rsidR="00E84346" w:rsidRPr="00965F27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. </w:t>
            </w:r>
          </w:p>
        </w:tc>
      </w:tr>
      <w:tr w:rsidR="00C40213" w:rsidRPr="00B81F49" w14:paraId="7653BB5A" w14:textId="77777777" w:rsidTr="037673C9">
        <w:trPr>
          <w:trHeight w:val="2268"/>
        </w:trPr>
        <w:tc>
          <w:tcPr>
            <w:tcW w:w="3652" w:type="dxa"/>
          </w:tcPr>
          <w:p w14:paraId="7A519600" w14:textId="7A9D3BB9" w:rsidR="006A18B6" w:rsidRDefault="007457B5" w:rsidP="004B2BAC">
            <w:pPr>
              <w:pStyle w:val="SmallBodyTex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C7A41F" wp14:editId="22B308FA">
                  <wp:extent cx="1971040" cy="1212791"/>
                  <wp:effectExtent l="0" t="0" r="0" b="6985"/>
                  <wp:docPr id="1375705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705831" name=""/>
                          <pic:cNvPicPr/>
                        </pic:nvPicPr>
                        <pic:blipFill rotWithShape="1">
                          <a:blip r:embed="rId22"/>
                          <a:srcRect l="10133"/>
                          <a:stretch/>
                        </pic:blipFill>
                        <pic:spPr bwMode="auto">
                          <a:xfrm>
                            <a:off x="0" y="0"/>
                            <a:ext cx="2020989" cy="124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C161CFE" w14:textId="219729D8" w:rsidR="00C40213" w:rsidRDefault="00C40213" w:rsidP="003935FF">
            <w:pPr>
              <w:pStyle w:val="TableTextLeft"/>
              <w:ind w:left="0"/>
              <w:rPr>
                <w:b/>
                <w:bCs/>
                <w:color w:val="auto"/>
                <w:szCs w:val="18"/>
              </w:rPr>
            </w:pPr>
            <w:r w:rsidRPr="002E6AA1">
              <w:rPr>
                <w:b/>
                <w:bCs/>
                <w:color w:val="auto"/>
                <w:szCs w:val="18"/>
              </w:rPr>
              <w:t xml:space="preserve">Grandstand, Benalla </w:t>
            </w:r>
            <w:r w:rsidR="002E6AA1">
              <w:rPr>
                <w:b/>
                <w:bCs/>
                <w:color w:val="auto"/>
                <w:szCs w:val="18"/>
              </w:rPr>
              <w:t>(H</w:t>
            </w:r>
            <w:r w:rsidR="0069783C">
              <w:rPr>
                <w:b/>
                <w:bCs/>
                <w:color w:val="auto"/>
                <w:szCs w:val="18"/>
              </w:rPr>
              <w:t>0976)</w:t>
            </w:r>
          </w:p>
          <w:p w14:paraId="6F8C77FF" w14:textId="2BDF960A" w:rsidR="0069783C" w:rsidRPr="009F4C25" w:rsidRDefault="0069783C" w:rsidP="003935FF">
            <w:pPr>
              <w:pStyle w:val="TableTextLeft"/>
              <w:ind w:left="0"/>
              <w:rPr>
                <w:iCs/>
                <w:color w:val="auto"/>
                <w:szCs w:val="18"/>
              </w:rPr>
            </w:pPr>
            <w:r>
              <w:rPr>
                <w:i/>
                <w:iCs/>
                <w:color w:val="auto"/>
                <w:szCs w:val="18"/>
              </w:rPr>
              <w:t xml:space="preserve">Benalla Showgrounds Recreation Committee of Management </w:t>
            </w:r>
          </w:p>
          <w:p w14:paraId="26F47E5B" w14:textId="2469DBF9" w:rsidR="00E10F27" w:rsidRDefault="0069783C" w:rsidP="003935FF">
            <w:pPr>
              <w:pStyle w:val="TableTextLeft"/>
              <w:ind w:left="0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Benalla </w:t>
            </w:r>
          </w:p>
        </w:tc>
        <w:tc>
          <w:tcPr>
            <w:tcW w:w="4394" w:type="dxa"/>
          </w:tcPr>
          <w:p w14:paraId="0CA02262" w14:textId="14831F47" w:rsidR="00AA4224" w:rsidRPr="00F34FBF" w:rsidRDefault="00F34FBF" w:rsidP="005A2171">
            <w:pPr>
              <w:pStyle w:val="TableTextLeft"/>
              <w:ind w:left="0"/>
              <w:jc w:val="both"/>
              <w:rPr>
                <w:color w:val="auto"/>
                <w:szCs w:val="18"/>
              </w:rPr>
            </w:pPr>
            <w:r w:rsidRPr="00F34FBF">
              <w:rPr>
                <w:color w:val="auto"/>
                <w:szCs w:val="18"/>
              </w:rPr>
              <w:t>A grant of $142,000</w:t>
            </w:r>
            <w:r w:rsidRPr="00F34FBF">
              <w:rPr>
                <w:b/>
                <w:bCs/>
                <w:color w:val="auto"/>
                <w:szCs w:val="18"/>
              </w:rPr>
              <w:t xml:space="preserve"> </w:t>
            </w:r>
            <w:r>
              <w:rPr>
                <w:color w:val="auto"/>
                <w:szCs w:val="18"/>
              </w:rPr>
              <w:t xml:space="preserve">has been </w:t>
            </w:r>
            <w:r w:rsidR="009E606F">
              <w:rPr>
                <w:color w:val="auto"/>
                <w:szCs w:val="18"/>
              </w:rPr>
              <w:t>provided f</w:t>
            </w:r>
            <w:r w:rsidR="00EE30C3">
              <w:rPr>
                <w:color w:val="auto"/>
                <w:szCs w:val="18"/>
              </w:rPr>
              <w:t>or</w:t>
            </w:r>
            <w:r w:rsidRPr="00F34FBF">
              <w:rPr>
                <w:color w:val="auto"/>
                <w:szCs w:val="18"/>
              </w:rPr>
              <w:t xml:space="preserve"> urgent repairs </w:t>
            </w:r>
            <w:r w:rsidR="00177788">
              <w:rPr>
                <w:color w:val="auto"/>
                <w:szCs w:val="18"/>
              </w:rPr>
              <w:t xml:space="preserve">to the </w:t>
            </w:r>
            <w:r w:rsidR="00EE30C3">
              <w:rPr>
                <w:color w:val="auto"/>
                <w:szCs w:val="18"/>
              </w:rPr>
              <w:t xml:space="preserve">Benalla </w:t>
            </w:r>
            <w:r w:rsidR="003F1DDF">
              <w:rPr>
                <w:color w:val="auto"/>
                <w:szCs w:val="18"/>
              </w:rPr>
              <w:t xml:space="preserve">Grandstand. </w:t>
            </w:r>
            <w:r w:rsidR="00EA7EBB">
              <w:rPr>
                <w:color w:val="auto"/>
                <w:szCs w:val="18"/>
              </w:rPr>
              <w:t xml:space="preserve">Built in 1913, the </w:t>
            </w:r>
            <w:r w:rsidR="00FE53C9">
              <w:rPr>
                <w:color w:val="auto"/>
                <w:szCs w:val="18"/>
              </w:rPr>
              <w:t xml:space="preserve">timber </w:t>
            </w:r>
            <w:r w:rsidR="005A1A82">
              <w:rPr>
                <w:color w:val="auto"/>
                <w:szCs w:val="18"/>
              </w:rPr>
              <w:t>g</w:t>
            </w:r>
            <w:r w:rsidR="00FE53C9">
              <w:rPr>
                <w:color w:val="auto"/>
                <w:szCs w:val="18"/>
              </w:rPr>
              <w:t>randstand is an important community</w:t>
            </w:r>
            <w:r w:rsidR="00F87221">
              <w:rPr>
                <w:color w:val="auto"/>
                <w:szCs w:val="18"/>
              </w:rPr>
              <w:t xml:space="preserve"> </w:t>
            </w:r>
            <w:r w:rsidR="00712F36">
              <w:rPr>
                <w:color w:val="auto"/>
                <w:szCs w:val="18"/>
              </w:rPr>
              <w:t xml:space="preserve">landmark. </w:t>
            </w:r>
            <w:r w:rsidR="00DA721E">
              <w:rPr>
                <w:color w:val="auto"/>
                <w:szCs w:val="18"/>
              </w:rPr>
              <w:t>F</w:t>
            </w:r>
            <w:r w:rsidR="003F1DDF">
              <w:rPr>
                <w:color w:val="auto"/>
                <w:szCs w:val="18"/>
              </w:rPr>
              <w:t xml:space="preserve">looding caused </w:t>
            </w:r>
            <w:r w:rsidR="00DA721E">
              <w:rPr>
                <w:color w:val="auto"/>
                <w:szCs w:val="18"/>
              </w:rPr>
              <w:t xml:space="preserve">significant </w:t>
            </w:r>
            <w:r w:rsidR="003F1DDF">
              <w:rPr>
                <w:color w:val="auto"/>
                <w:szCs w:val="18"/>
              </w:rPr>
              <w:t>damage</w:t>
            </w:r>
            <w:r w:rsidR="00DA721E">
              <w:rPr>
                <w:color w:val="auto"/>
                <w:szCs w:val="18"/>
              </w:rPr>
              <w:t xml:space="preserve"> to the grandstand</w:t>
            </w:r>
            <w:r w:rsidR="003F1DDF">
              <w:rPr>
                <w:color w:val="auto"/>
                <w:szCs w:val="18"/>
              </w:rPr>
              <w:t xml:space="preserve"> requiring </w:t>
            </w:r>
            <w:r w:rsidR="002C142F">
              <w:rPr>
                <w:color w:val="auto"/>
                <w:szCs w:val="18"/>
              </w:rPr>
              <w:t xml:space="preserve">repairs to the roof, gutters and </w:t>
            </w:r>
            <w:r w:rsidR="009E606F">
              <w:rPr>
                <w:color w:val="auto"/>
                <w:szCs w:val="18"/>
              </w:rPr>
              <w:t>downpipes</w:t>
            </w:r>
            <w:r w:rsidR="002C142F">
              <w:rPr>
                <w:color w:val="auto"/>
                <w:szCs w:val="18"/>
              </w:rPr>
              <w:t xml:space="preserve">. </w:t>
            </w:r>
            <w:r w:rsidR="005A2171">
              <w:rPr>
                <w:color w:val="auto"/>
                <w:szCs w:val="18"/>
              </w:rPr>
              <w:t>T</w:t>
            </w:r>
            <w:r w:rsidR="002C142F">
              <w:rPr>
                <w:color w:val="auto"/>
                <w:szCs w:val="18"/>
              </w:rPr>
              <w:t xml:space="preserve">he </w:t>
            </w:r>
            <w:r w:rsidR="001B318F">
              <w:rPr>
                <w:color w:val="auto"/>
                <w:szCs w:val="18"/>
              </w:rPr>
              <w:t>project</w:t>
            </w:r>
            <w:r w:rsidR="002C142F">
              <w:rPr>
                <w:color w:val="auto"/>
                <w:szCs w:val="18"/>
              </w:rPr>
              <w:t xml:space="preserve"> will </w:t>
            </w:r>
            <w:r w:rsidRPr="00F34FBF">
              <w:rPr>
                <w:color w:val="auto"/>
                <w:szCs w:val="18"/>
              </w:rPr>
              <w:t>improve the</w:t>
            </w:r>
            <w:r w:rsidR="001B318F">
              <w:rPr>
                <w:color w:val="auto"/>
                <w:szCs w:val="18"/>
              </w:rPr>
              <w:t xml:space="preserve"> grandstand’s </w:t>
            </w:r>
            <w:r w:rsidRPr="00F34FBF">
              <w:rPr>
                <w:color w:val="auto"/>
                <w:szCs w:val="18"/>
              </w:rPr>
              <w:t xml:space="preserve">condition </w:t>
            </w:r>
            <w:r w:rsidR="001B318F">
              <w:rPr>
                <w:color w:val="auto"/>
                <w:szCs w:val="18"/>
              </w:rPr>
              <w:t xml:space="preserve">and </w:t>
            </w:r>
            <w:r w:rsidRPr="00F34FBF">
              <w:rPr>
                <w:color w:val="auto"/>
                <w:szCs w:val="18"/>
              </w:rPr>
              <w:t>resilience to future natural disaster event</w:t>
            </w:r>
            <w:r>
              <w:rPr>
                <w:color w:val="auto"/>
                <w:szCs w:val="18"/>
              </w:rPr>
              <w:t>s</w:t>
            </w:r>
            <w:r w:rsidR="00074232">
              <w:rPr>
                <w:color w:val="auto"/>
                <w:szCs w:val="18"/>
              </w:rPr>
              <w:t xml:space="preserve">. </w:t>
            </w:r>
          </w:p>
        </w:tc>
      </w:tr>
      <w:tr w:rsidR="004B2BAC" w:rsidRPr="00B81F49" w14:paraId="2B97F039" w14:textId="77777777" w:rsidTr="037673C9">
        <w:trPr>
          <w:trHeight w:val="336"/>
        </w:trPr>
        <w:tc>
          <w:tcPr>
            <w:tcW w:w="10314" w:type="dxa"/>
            <w:gridSpan w:val="3"/>
            <w:shd w:val="clear" w:color="auto" w:fill="E7E6E6" w:themeFill="background2"/>
          </w:tcPr>
          <w:p w14:paraId="53F65140" w14:textId="2FDC1050" w:rsidR="004B2BAC" w:rsidRPr="00B81F49" w:rsidRDefault="006B2DF1" w:rsidP="000378A2">
            <w:pPr>
              <w:pStyle w:val="Heading2"/>
              <w:numPr>
                <w:ilvl w:val="0"/>
                <w:numId w:val="0"/>
              </w:numPr>
            </w:pPr>
            <w:r>
              <w:t xml:space="preserve">DTP Region </w:t>
            </w:r>
            <w:r w:rsidR="004B2BAC">
              <w:t xml:space="preserve">Port Phillip </w:t>
            </w:r>
          </w:p>
        </w:tc>
      </w:tr>
      <w:tr w:rsidR="004B2BAC" w:rsidRPr="00B81F49" w14:paraId="00E0CD0F" w14:textId="77777777" w:rsidTr="037673C9">
        <w:trPr>
          <w:trHeight w:val="1823"/>
        </w:trPr>
        <w:tc>
          <w:tcPr>
            <w:tcW w:w="3652" w:type="dxa"/>
          </w:tcPr>
          <w:p w14:paraId="69D5A9F6" w14:textId="77777777" w:rsidR="00CF7546" w:rsidRDefault="00CF7546" w:rsidP="00CF7546">
            <w:pPr>
              <w:pStyle w:val="SmallBodyText"/>
            </w:pPr>
          </w:p>
          <w:p w14:paraId="7EE78ABA" w14:textId="7D0929D4" w:rsidR="005A2171" w:rsidRDefault="00AD0555" w:rsidP="00371CEB">
            <w:pPr>
              <w:pStyle w:val="SmallBodyText"/>
              <w:spacing w:line="276" w:lineRule="auto"/>
              <w:rPr>
                <w:rFonts w:ascii="Arial" w:hAnsi="Arial"/>
                <w:noProof/>
                <w:sz w:val="20"/>
              </w:rPr>
            </w:pPr>
            <w:r w:rsidRPr="00AD0555"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2DC8FB3" wp14:editId="2736DE9D">
                  <wp:extent cx="2038350" cy="1301360"/>
                  <wp:effectExtent l="0" t="0" r="0" b="0"/>
                  <wp:docPr id="517655309" name="Picture 4" descr="A pink building with purple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pink building with purple flow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82" cy="131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54BA871" w14:textId="4C55F6DE" w:rsidR="00EA60D7" w:rsidRDefault="00A4789A" w:rsidP="003935FF">
            <w:pPr>
              <w:pStyle w:val="TableTextLeft"/>
              <w:ind w:left="0"/>
              <w:rPr>
                <w:b/>
                <w:color w:val="auto"/>
                <w:szCs w:val="18"/>
              </w:rPr>
            </w:pPr>
            <w:r w:rsidRPr="00EA60D7">
              <w:rPr>
                <w:b/>
                <w:color w:val="auto"/>
                <w:szCs w:val="18"/>
              </w:rPr>
              <w:t>W</w:t>
            </w:r>
            <w:r w:rsidR="00EA60D7" w:rsidRPr="00EA60D7">
              <w:rPr>
                <w:b/>
                <w:color w:val="auto"/>
                <w:szCs w:val="18"/>
              </w:rPr>
              <w:t>aller House</w:t>
            </w:r>
            <w:r w:rsidR="001E0D37">
              <w:rPr>
                <w:b/>
                <w:color w:val="auto"/>
                <w:szCs w:val="18"/>
              </w:rPr>
              <w:t xml:space="preserve"> </w:t>
            </w:r>
            <w:r w:rsidR="00124CE9">
              <w:rPr>
                <w:b/>
                <w:color w:val="auto"/>
                <w:szCs w:val="18"/>
              </w:rPr>
              <w:t>&amp; Collection</w:t>
            </w:r>
            <w:r w:rsidR="001E0D37">
              <w:rPr>
                <w:b/>
                <w:color w:val="auto"/>
                <w:szCs w:val="18"/>
              </w:rPr>
              <w:t xml:space="preserve"> (</w:t>
            </w:r>
            <w:r w:rsidR="00CA0EC5">
              <w:rPr>
                <w:b/>
                <w:color w:val="auto"/>
                <w:szCs w:val="18"/>
              </w:rPr>
              <w:t>H0617)</w:t>
            </w:r>
          </w:p>
          <w:p w14:paraId="68F5AA71" w14:textId="581B9BC8" w:rsidR="00CA0EC5" w:rsidRDefault="00CA0EC5" w:rsidP="003935FF">
            <w:pPr>
              <w:pStyle w:val="TableTextLeft"/>
              <w:ind w:left="0"/>
              <w:rPr>
                <w:bCs/>
                <w:i/>
                <w:iCs/>
                <w:color w:val="auto"/>
                <w:szCs w:val="18"/>
              </w:rPr>
            </w:pPr>
            <w:r w:rsidRPr="00CA0EC5">
              <w:rPr>
                <w:bCs/>
                <w:i/>
                <w:iCs/>
                <w:color w:val="auto"/>
                <w:szCs w:val="18"/>
              </w:rPr>
              <w:t xml:space="preserve">National Trust of Australia (Vic) </w:t>
            </w:r>
          </w:p>
          <w:p w14:paraId="605BA535" w14:textId="6B4C1797" w:rsidR="00CA0EC5" w:rsidRPr="00CA0EC5" w:rsidRDefault="00BF1550" w:rsidP="003935FF">
            <w:pPr>
              <w:pStyle w:val="TableTextLeft"/>
              <w:ind w:left="0"/>
              <w:rPr>
                <w:bCs/>
                <w:color w:val="auto"/>
                <w:szCs w:val="18"/>
              </w:rPr>
            </w:pPr>
            <w:r>
              <w:rPr>
                <w:bCs/>
                <w:color w:val="auto"/>
                <w:szCs w:val="18"/>
              </w:rPr>
              <w:t>Ivanhoe</w:t>
            </w:r>
          </w:p>
          <w:p w14:paraId="0C1A57A5" w14:textId="58D97F90" w:rsidR="00EA60D7" w:rsidRPr="009B11DB" w:rsidRDefault="00EA60D7" w:rsidP="004B2BAC">
            <w:pPr>
              <w:pStyle w:val="TableTextLeft"/>
              <w:ind w:left="141"/>
              <w:rPr>
                <w:bCs/>
                <w:color w:val="auto"/>
                <w:szCs w:val="18"/>
              </w:rPr>
            </w:pPr>
          </w:p>
        </w:tc>
        <w:tc>
          <w:tcPr>
            <w:tcW w:w="4394" w:type="dxa"/>
          </w:tcPr>
          <w:p w14:paraId="64F75E12" w14:textId="61878C56" w:rsidR="0033466E" w:rsidRDefault="0033466E" w:rsidP="004B2BAC">
            <w:pPr>
              <w:jc w:val="both"/>
              <w:rPr>
                <w:color w:val="auto"/>
                <w:sz w:val="18"/>
                <w:szCs w:val="18"/>
              </w:rPr>
            </w:pPr>
            <w:r w:rsidRPr="0033466E">
              <w:rPr>
                <w:color w:val="auto"/>
                <w:sz w:val="18"/>
                <w:szCs w:val="18"/>
              </w:rPr>
              <w:t xml:space="preserve">A grant of $31,000 </w:t>
            </w:r>
            <w:r>
              <w:rPr>
                <w:color w:val="auto"/>
                <w:sz w:val="18"/>
                <w:szCs w:val="18"/>
              </w:rPr>
              <w:t xml:space="preserve">has been </w:t>
            </w:r>
            <w:r w:rsidR="009E606F">
              <w:rPr>
                <w:color w:val="auto"/>
                <w:sz w:val="18"/>
                <w:szCs w:val="18"/>
              </w:rPr>
              <w:t>provided</w:t>
            </w:r>
            <w:r w:rsidRPr="0033466E">
              <w:rPr>
                <w:color w:val="auto"/>
                <w:sz w:val="18"/>
                <w:szCs w:val="18"/>
              </w:rPr>
              <w:t xml:space="preserve"> to undertake roof and </w:t>
            </w:r>
            <w:r w:rsidR="00285C56">
              <w:rPr>
                <w:color w:val="auto"/>
                <w:sz w:val="18"/>
                <w:szCs w:val="18"/>
              </w:rPr>
              <w:t>other</w:t>
            </w:r>
            <w:r w:rsidRPr="0033466E">
              <w:rPr>
                <w:color w:val="auto"/>
                <w:sz w:val="18"/>
                <w:szCs w:val="18"/>
              </w:rPr>
              <w:t xml:space="preserve"> repairs to the </w:t>
            </w:r>
            <w:r w:rsidR="00606F9B">
              <w:rPr>
                <w:color w:val="auto"/>
                <w:sz w:val="18"/>
                <w:szCs w:val="18"/>
              </w:rPr>
              <w:t>Art S</w:t>
            </w:r>
            <w:r w:rsidRPr="0033466E">
              <w:rPr>
                <w:color w:val="auto"/>
                <w:sz w:val="18"/>
                <w:szCs w:val="18"/>
              </w:rPr>
              <w:t xml:space="preserve">tudio of the Waller House </w:t>
            </w:r>
            <w:r w:rsidR="00285C56">
              <w:rPr>
                <w:color w:val="auto"/>
                <w:sz w:val="18"/>
                <w:szCs w:val="18"/>
              </w:rPr>
              <w:t>following severe storms</w:t>
            </w:r>
            <w:r w:rsidR="00D51D8E">
              <w:rPr>
                <w:color w:val="auto"/>
                <w:sz w:val="18"/>
                <w:szCs w:val="18"/>
              </w:rPr>
              <w:t xml:space="preserve">. </w:t>
            </w:r>
            <w:r w:rsidR="001D6236">
              <w:rPr>
                <w:color w:val="auto"/>
                <w:sz w:val="18"/>
                <w:szCs w:val="18"/>
              </w:rPr>
              <w:t>The home of</w:t>
            </w:r>
            <w:r w:rsidR="00DF7C72">
              <w:rPr>
                <w:color w:val="auto"/>
                <w:sz w:val="18"/>
                <w:szCs w:val="18"/>
              </w:rPr>
              <w:t xml:space="preserve"> prominent artists of the arts and crafts movement, Waller House is maintained as a house museum by the National Trust. </w:t>
            </w:r>
          </w:p>
        </w:tc>
      </w:tr>
      <w:tr w:rsidR="004B2BAC" w:rsidRPr="00B81F49" w14:paraId="057E16CC" w14:textId="77777777" w:rsidTr="037673C9">
        <w:trPr>
          <w:trHeight w:val="83"/>
        </w:trPr>
        <w:tc>
          <w:tcPr>
            <w:tcW w:w="10314" w:type="dxa"/>
            <w:gridSpan w:val="3"/>
            <w:shd w:val="clear" w:color="auto" w:fill="E7E6E6" w:themeFill="background2"/>
          </w:tcPr>
          <w:p w14:paraId="5DB8616A" w14:textId="6F6A16AF" w:rsidR="004B2BAC" w:rsidRPr="00B81F49" w:rsidRDefault="006B2DF1" w:rsidP="004B2BAC">
            <w:pPr>
              <w:pStyle w:val="Heading2"/>
            </w:pPr>
            <w:r>
              <w:t xml:space="preserve">DTP Region </w:t>
            </w:r>
            <w:r w:rsidR="004B2BAC">
              <w:t>Grampians</w:t>
            </w:r>
          </w:p>
        </w:tc>
      </w:tr>
      <w:tr w:rsidR="004B2BAC" w:rsidRPr="00B81F49" w14:paraId="55C88F7C" w14:textId="77777777" w:rsidTr="037673C9">
        <w:trPr>
          <w:trHeight w:val="296"/>
        </w:trPr>
        <w:tc>
          <w:tcPr>
            <w:tcW w:w="3652" w:type="dxa"/>
          </w:tcPr>
          <w:p w14:paraId="5E172C34" w14:textId="77777777" w:rsidR="006A18B6" w:rsidRDefault="000738DA" w:rsidP="004B2BAC">
            <w:pPr>
              <w:pStyle w:val="SmallBodyText"/>
            </w:pPr>
            <w:r>
              <w:t> </w:t>
            </w:r>
          </w:p>
          <w:p w14:paraId="513D4A2E" w14:textId="1C5AAFCE" w:rsidR="004B2BAC" w:rsidRDefault="000738DA" w:rsidP="004B2BAC">
            <w:pPr>
              <w:pStyle w:val="SmallBodyText"/>
              <w:rPr>
                <w:rFonts w:ascii="Helvetica" w:hAnsi="Helvetica" w:cs="Helvetica"/>
                <w:noProof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1AD446F" wp14:editId="0800169A">
                  <wp:extent cx="2014855" cy="1203847"/>
                  <wp:effectExtent l="0" t="0" r="4445" b="0"/>
                  <wp:docPr id="1076036628" name="Picture 7" descr="V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H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8" b="-1"/>
                          <a:stretch/>
                        </pic:blipFill>
                        <pic:spPr bwMode="auto">
                          <a:xfrm>
                            <a:off x="0" y="0"/>
                            <a:ext cx="2044425" cy="122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4DADBF6" w14:textId="37F1DEF3" w:rsidR="004B2BAC" w:rsidRDefault="004C41E8" w:rsidP="003935FF">
            <w:pPr>
              <w:pStyle w:val="TableTextLeftBold"/>
              <w:ind w:left="0"/>
              <w:rPr>
                <w:color w:val="auto"/>
              </w:rPr>
            </w:pPr>
            <w:r w:rsidRPr="35ABCEFA">
              <w:rPr>
                <w:color w:val="auto"/>
              </w:rPr>
              <w:t xml:space="preserve">Former Cobb &amp; Co. Staging Stables </w:t>
            </w:r>
            <w:r w:rsidR="00FF6BA2">
              <w:rPr>
                <w:color w:val="auto"/>
              </w:rPr>
              <w:t>(</w:t>
            </w:r>
            <w:r w:rsidR="00BF5944">
              <w:rPr>
                <w:color w:val="auto"/>
              </w:rPr>
              <w:t>H0259)</w:t>
            </w:r>
          </w:p>
          <w:p w14:paraId="6144B8EA" w14:textId="35794E21" w:rsidR="00CC1210" w:rsidRPr="003A15D7" w:rsidRDefault="00CC1210" w:rsidP="003935FF">
            <w:pPr>
              <w:pStyle w:val="TableTextLeftBold"/>
              <w:ind w:left="0"/>
              <w:rPr>
                <w:b w:val="0"/>
                <w:bCs/>
                <w:i/>
                <w:iCs/>
                <w:color w:val="auto"/>
              </w:rPr>
            </w:pPr>
            <w:r w:rsidRPr="003A15D7">
              <w:rPr>
                <w:b w:val="0"/>
                <w:bCs/>
                <w:i/>
                <w:iCs/>
                <w:color w:val="auto"/>
              </w:rPr>
              <w:t xml:space="preserve">Ararat Rural City Council </w:t>
            </w:r>
          </w:p>
          <w:p w14:paraId="280A4F60" w14:textId="669288BC" w:rsidR="004C41E8" w:rsidRPr="009F4C25" w:rsidRDefault="00CC1210" w:rsidP="009F4C25">
            <w:pPr>
              <w:pStyle w:val="TableTextLeftBold"/>
              <w:ind w:left="0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 xml:space="preserve">Ararat </w:t>
            </w:r>
          </w:p>
        </w:tc>
        <w:tc>
          <w:tcPr>
            <w:tcW w:w="4394" w:type="dxa"/>
          </w:tcPr>
          <w:p w14:paraId="79D0AEA3" w14:textId="3FAFB3EE" w:rsidR="00CC1210" w:rsidRPr="00B81F49" w:rsidRDefault="003C6DE9" w:rsidP="00DA340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A grant of $60,000 has been </w:t>
            </w:r>
            <w:r w:rsidR="00E80DB6">
              <w:rPr>
                <w:color w:val="auto"/>
                <w:sz w:val="18"/>
                <w:szCs w:val="18"/>
              </w:rPr>
              <w:t xml:space="preserve">provided </w:t>
            </w:r>
            <w:r>
              <w:rPr>
                <w:color w:val="auto"/>
                <w:sz w:val="18"/>
                <w:szCs w:val="18"/>
              </w:rPr>
              <w:t>for</w:t>
            </w:r>
            <w:r w:rsidRPr="003C6DE9">
              <w:rPr>
                <w:color w:val="auto"/>
                <w:sz w:val="18"/>
                <w:szCs w:val="18"/>
              </w:rPr>
              <w:t xml:space="preserve"> works to the roof</w:t>
            </w:r>
            <w:r w:rsidR="00735B10">
              <w:rPr>
                <w:color w:val="auto"/>
                <w:sz w:val="18"/>
                <w:szCs w:val="18"/>
              </w:rPr>
              <w:t xml:space="preserve"> and </w:t>
            </w:r>
            <w:r w:rsidR="0027657D">
              <w:rPr>
                <w:color w:val="auto"/>
                <w:sz w:val="18"/>
                <w:szCs w:val="18"/>
              </w:rPr>
              <w:t>other repairs following floo</w:t>
            </w:r>
            <w:r w:rsidR="00017851">
              <w:rPr>
                <w:color w:val="auto"/>
                <w:sz w:val="18"/>
                <w:szCs w:val="18"/>
              </w:rPr>
              <w:t>ds</w:t>
            </w:r>
            <w:r w:rsidR="00735B10">
              <w:rPr>
                <w:color w:val="auto"/>
                <w:sz w:val="18"/>
                <w:szCs w:val="18"/>
              </w:rPr>
              <w:t xml:space="preserve">. The </w:t>
            </w:r>
            <w:r w:rsidR="007824E6">
              <w:rPr>
                <w:color w:val="auto"/>
                <w:sz w:val="18"/>
                <w:szCs w:val="18"/>
              </w:rPr>
              <w:t xml:space="preserve">1860s </w:t>
            </w:r>
            <w:r w:rsidR="001C6CF4">
              <w:rPr>
                <w:color w:val="auto"/>
                <w:sz w:val="18"/>
                <w:szCs w:val="18"/>
              </w:rPr>
              <w:t>bluestone</w:t>
            </w:r>
            <w:r w:rsidR="007824E6">
              <w:rPr>
                <w:color w:val="auto"/>
                <w:sz w:val="18"/>
                <w:szCs w:val="18"/>
              </w:rPr>
              <w:t xml:space="preserve"> </w:t>
            </w:r>
            <w:r w:rsidR="00CC3AAF">
              <w:rPr>
                <w:color w:val="auto"/>
                <w:sz w:val="18"/>
                <w:szCs w:val="18"/>
              </w:rPr>
              <w:t>building served as a staging station</w:t>
            </w:r>
            <w:r w:rsidR="00F63238">
              <w:rPr>
                <w:color w:val="auto"/>
                <w:sz w:val="18"/>
                <w:szCs w:val="18"/>
              </w:rPr>
              <w:t xml:space="preserve"> for the Cobb &amp; Co stagecoach company, </w:t>
            </w:r>
            <w:r w:rsidR="00266C3A">
              <w:rPr>
                <w:color w:val="auto"/>
                <w:sz w:val="18"/>
                <w:szCs w:val="18"/>
              </w:rPr>
              <w:t>which provided passenger, mail and gold escort services during the gold-</w:t>
            </w:r>
            <w:r w:rsidR="00795712">
              <w:rPr>
                <w:color w:val="auto"/>
                <w:sz w:val="18"/>
                <w:szCs w:val="18"/>
              </w:rPr>
              <w:t xml:space="preserve">rush. </w:t>
            </w:r>
          </w:p>
        </w:tc>
      </w:tr>
      <w:tr w:rsidR="004B2BAC" w:rsidRPr="00B81F49" w14:paraId="5B322978" w14:textId="77777777" w:rsidTr="037673C9">
        <w:trPr>
          <w:trHeight w:val="296"/>
        </w:trPr>
        <w:tc>
          <w:tcPr>
            <w:tcW w:w="3652" w:type="dxa"/>
          </w:tcPr>
          <w:p w14:paraId="717059D2" w14:textId="2803BECE" w:rsidR="00B533E5" w:rsidRDefault="00332FE2" w:rsidP="004B2BAC">
            <w:pPr>
              <w:pStyle w:val="SmallBodyText"/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10E6DD7C" wp14:editId="2FB6529D">
                  <wp:extent cx="2014855" cy="1269886"/>
                  <wp:effectExtent l="0" t="0" r="4445" b="6985"/>
                  <wp:docPr id="5273250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6"/>
                          <a:stretch/>
                        </pic:blipFill>
                        <pic:spPr bwMode="auto">
                          <a:xfrm>
                            <a:off x="0" y="0"/>
                            <a:ext cx="2052426" cy="129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5EF807A" w14:textId="4BE19B7E" w:rsidR="004B2BAC" w:rsidRPr="00742E00" w:rsidRDefault="00DB5939" w:rsidP="003935FF">
            <w:pPr>
              <w:pStyle w:val="TableTextLeftBold"/>
              <w:ind w:left="0"/>
              <w:rPr>
                <w:color w:val="auto"/>
                <w:szCs w:val="18"/>
              </w:rPr>
            </w:pPr>
            <w:r w:rsidRPr="00742E00">
              <w:rPr>
                <w:color w:val="auto"/>
                <w:szCs w:val="18"/>
              </w:rPr>
              <w:t>B</w:t>
            </w:r>
            <w:r w:rsidR="00D64044">
              <w:rPr>
                <w:color w:val="auto"/>
                <w:szCs w:val="18"/>
              </w:rPr>
              <w:t xml:space="preserve">elmont </w:t>
            </w:r>
            <w:r w:rsidR="00BF5944">
              <w:rPr>
                <w:color w:val="auto"/>
                <w:szCs w:val="18"/>
              </w:rPr>
              <w:t xml:space="preserve">(H0644) </w:t>
            </w:r>
          </w:p>
          <w:p w14:paraId="1D043596" w14:textId="77777777" w:rsidR="00D8645E" w:rsidRPr="003A15D7" w:rsidRDefault="00D8645E" w:rsidP="003935FF">
            <w:pPr>
              <w:pStyle w:val="TableTextLeftBold"/>
              <w:ind w:left="0"/>
              <w:rPr>
                <w:b w:val="0"/>
                <w:bCs/>
                <w:i/>
                <w:iCs/>
                <w:color w:val="auto"/>
                <w:szCs w:val="18"/>
              </w:rPr>
            </w:pPr>
            <w:r w:rsidRPr="003A15D7">
              <w:rPr>
                <w:b w:val="0"/>
                <w:bCs/>
                <w:i/>
                <w:iCs/>
                <w:color w:val="auto"/>
                <w:szCs w:val="18"/>
              </w:rPr>
              <w:t xml:space="preserve">Private owner </w:t>
            </w:r>
          </w:p>
          <w:p w14:paraId="36313881" w14:textId="0BE75FF5" w:rsidR="00A91196" w:rsidRDefault="00742E00" w:rsidP="003935FF">
            <w:pPr>
              <w:pStyle w:val="TableTextLeftBold"/>
              <w:ind w:left="0"/>
              <w:rPr>
                <w:b w:val="0"/>
                <w:bCs/>
                <w:color w:val="auto"/>
                <w:szCs w:val="18"/>
              </w:rPr>
            </w:pPr>
            <w:r>
              <w:rPr>
                <w:b w:val="0"/>
                <w:bCs/>
                <w:color w:val="auto"/>
                <w:szCs w:val="18"/>
              </w:rPr>
              <w:t xml:space="preserve">Raglan </w:t>
            </w:r>
          </w:p>
          <w:p w14:paraId="6909A49E" w14:textId="37A0DFC1" w:rsidR="00D8645E" w:rsidRPr="001315EA" w:rsidRDefault="00D8645E" w:rsidP="00DB5939">
            <w:pPr>
              <w:pStyle w:val="TableTextLeftBold"/>
              <w:rPr>
                <w:b w:val="0"/>
                <w:bCs/>
                <w:color w:val="auto"/>
                <w:szCs w:val="18"/>
              </w:rPr>
            </w:pPr>
          </w:p>
        </w:tc>
        <w:tc>
          <w:tcPr>
            <w:tcW w:w="4394" w:type="dxa"/>
          </w:tcPr>
          <w:p w14:paraId="31FD3DA1" w14:textId="30F6868B" w:rsidR="00D8645E" w:rsidRDefault="00D8645E" w:rsidP="004B2BAC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A grant of </w:t>
            </w:r>
            <w:r w:rsidR="009F066B">
              <w:rPr>
                <w:color w:val="auto"/>
                <w:sz w:val="18"/>
                <w:szCs w:val="18"/>
              </w:rPr>
              <w:t xml:space="preserve">$40,000 has been </w:t>
            </w:r>
            <w:r w:rsidR="00E80DB6">
              <w:rPr>
                <w:color w:val="auto"/>
                <w:sz w:val="18"/>
                <w:szCs w:val="18"/>
              </w:rPr>
              <w:t>provided for preparation</w:t>
            </w:r>
            <w:r w:rsidR="009F066B">
              <w:rPr>
                <w:color w:val="auto"/>
                <w:sz w:val="18"/>
                <w:szCs w:val="18"/>
              </w:rPr>
              <w:t xml:space="preserve"> of </w:t>
            </w:r>
            <w:r w:rsidR="009F066B" w:rsidRPr="009F066B">
              <w:rPr>
                <w:color w:val="auto"/>
                <w:sz w:val="18"/>
                <w:szCs w:val="18"/>
              </w:rPr>
              <w:t>a Disaster Risk Management Plan</w:t>
            </w:r>
            <w:r w:rsidR="00742E00">
              <w:rPr>
                <w:color w:val="auto"/>
                <w:sz w:val="18"/>
                <w:szCs w:val="18"/>
              </w:rPr>
              <w:t xml:space="preserve">. </w:t>
            </w:r>
            <w:r w:rsidR="008B5737">
              <w:rPr>
                <w:color w:val="auto"/>
                <w:sz w:val="18"/>
                <w:szCs w:val="18"/>
              </w:rPr>
              <w:t xml:space="preserve">Belmont </w:t>
            </w:r>
            <w:r w:rsidR="000038E0">
              <w:rPr>
                <w:color w:val="auto"/>
                <w:sz w:val="18"/>
                <w:szCs w:val="18"/>
              </w:rPr>
              <w:t xml:space="preserve">was founded in </w:t>
            </w:r>
            <w:r w:rsidR="001C08D5">
              <w:rPr>
                <w:color w:val="auto"/>
                <w:sz w:val="18"/>
                <w:szCs w:val="18"/>
              </w:rPr>
              <w:t>1858, and consists of an intact timber homestead</w:t>
            </w:r>
            <w:r w:rsidR="0086558F">
              <w:rPr>
                <w:color w:val="auto"/>
                <w:sz w:val="18"/>
                <w:szCs w:val="18"/>
              </w:rPr>
              <w:t>, outbuildings and extensive gardens.</w:t>
            </w:r>
            <w:r w:rsidR="00742E00">
              <w:rPr>
                <w:color w:val="auto"/>
                <w:sz w:val="18"/>
                <w:szCs w:val="18"/>
              </w:rPr>
              <w:t xml:space="preserve"> </w:t>
            </w:r>
            <w:r w:rsidR="009F066B">
              <w:rPr>
                <w:color w:val="auto"/>
                <w:sz w:val="18"/>
                <w:szCs w:val="18"/>
              </w:rPr>
              <w:t xml:space="preserve">Belmont was significantly impacted by </w:t>
            </w:r>
            <w:r w:rsidR="00F1727A">
              <w:rPr>
                <w:color w:val="auto"/>
                <w:sz w:val="18"/>
                <w:szCs w:val="18"/>
              </w:rPr>
              <w:t xml:space="preserve">fires in </w:t>
            </w:r>
            <w:r w:rsidR="00A91196">
              <w:rPr>
                <w:color w:val="auto"/>
                <w:sz w:val="18"/>
                <w:szCs w:val="18"/>
              </w:rPr>
              <w:t xml:space="preserve">2024 and the project will </w:t>
            </w:r>
            <w:r w:rsidR="008A7AF5">
              <w:rPr>
                <w:color w:val="auto"/>
                <w:sz w:val="18"/>
                <w:szCs w:val="18"/>
              </w:rPr>
              <w:t>seek to</w:t>
            </w:r>
            <w:r w:rsidR="00A91196">
              <w:rPr>
                <w:color w:val="auto"/>
                <w:sz w:val="18"/>
                <w:szCs w:val="18"/>
              </w:rPr>
              <w:t xml:space="preserve"> prevent future </w:t>
            </w:r>
            <w:r w:rsidR="0086558F">
              <w:rPr>
                <w:color w:val="auto"/>
                <w:sz w:val="18"/>
                <w:szCs w:val="18"/>
              </w:rPr>
              <w:t xml:space="preserve">disaster </w:t>
            </w:r>
            <w:r w:rsidR="00A91196">
              <w:rPr>
                <w:color w:val="auto"/>
                <w:sz w:val="18"/>
                <w:szCs w:val="18"/>
              </w:rPr>
              <w:t>impacts</w:t>
            </w:r>
            <w:r w:rsidR="00742E00">
              <w:rPr>
                <w:color w:val="auto"/>
                <w:sz w:val="18"/>
                <w:szCs w:val="18"/>
              </w:rPr>
              <w:t xml:space="preserve">. </w:t>
            </w:r>
          </w:p>
        </w:tc>
      </w:tr>
      <w:tr w:rsidR="004B2BAC" w:rsidRPr="00B81F49" w14:paraId="468138DC" w14:textId="77777777" w:rsidTr="037673C9">
        <w:trPr>
          <w:trHeight w:val="336"/>
        </w:trPr>
        <w:tc>
          <w:tcPr>
            <w:tcW w:w="10314" w:type="dxa"/>
            <w:gridSpan w:val="3"/>
            <w:shd w:val="clear" w:color="auto" w:fill="E7E6E6" w:themeFill="background2"/>
          </w:tcPr>
          <w:p w14:paraId="2E6DD496" w14:textId="32E677E1" w:rsidR="004B2BAC" w:rsidRPr="00B81F49" w:rsidRDefault="006B2DF1" w:rsidP="004B2BAC">
            <w:pPr>
              <w:pStyle w:val="Heading2"/>
            </w:pPr>
            <w:r>
              <w:t xml:space="preserve">DTP Region </w:t>
            </w:r>
            <w:r w:rsidR="004B2BAC">
              <w:t>Loddon Mallee</w:t>
            </w:r>
          </w:p>
        </w:tc>
      </w:tr>
      <w:tr w:rsidR="004B2BAC" w:rsidRPr="00B81F49" w14:paraId="79CAE065" w14:textId="77777777" w:rsidTr="037673C9">
        <w:trPr>
          <w:trHeight w:val="1823"/>
        </w:trPr>
        <w:tc>
          <w:tcPr>
            <w:tcW w:w="3652" w:type="dxa"/>
          </w:tcPr>
          <w:p w14:paraId="547EEE88" w14:textId="172C8213" w:rsidR="004B2BAC" w:rsidRPr="00B81F49" w:rsidRDefault="00B533E5" w:rsidP="00B533E5">
            <w:pPr>
              <w:pStyle w:val="SmallBodyText"/>
              <w:rPr>
                <w:color w:val="auto"/>
                <w:sz w:val="18"/>
                <w:szCs w:val="18"/>
              </w:rPr>
            </w:pPr>
            <w:r>
              <w:t> </w:t>
            </w:r>
            <w:r w:rsidR="007C0B46">
              <w:t> </w:t>
            </w:r>
            <w:r>
              <w:rPr>
                <w:noProof/>
              </w:rPr>
              <w:drawing>
                <wp:inline distT="0" distB="0" distL="0" distR="0" wp14:anchorId="21C054CC" wp14:editId="5AB16199">
                  <wp:extent cx="1987550" cy="1294632"/>
                  <wp:effectExtent l="0" t="0" r="0" b="1270"/>
                  <wp:docPr id="11" name="Picture 8" descr="A tree growing ou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tree growing out of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4" t="9840" r="4894" b="4438"/>
                          <a:stretch/>
                        </pic:blipFill>
                        <pic:spPr bwMode="auto">
                          <a:xfrm>
                            <a:off x="0" y="0"/>
                            <a:ext cx="1993179" cy="129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5AC9701" w14:textId="615696A9" w:rsidR="00D64044" w:rsidRPr="00D64044" w:rsidRDefault="003F0A2C" w:rsidP="003935FF">
            <w:pPr>
              <w:pStyle w:val="TableTextLeft"/>
              <w:ind w:left="0"/>
              <w:rPr>
                <w:b/>
                <w:bCs/>
                <w:color w:val="auto"/>
              </w:rPr>
            </w:pPr>
            <w:r w:rsidRPr="2A8B6145">
              <w:rPr>
                <w:b/>
                <w:bCs/>
                <w:color w:val="auto"/>
              </w:rPr>
              <w:t>B</w:t>
            </w:r>
            <w:r w:rsidR="00D64044" w:rsidRPr="2A8B6145">
              <w:rPr>
                <w:b/>
                <w:bCs/>
                <w:color w:val="auto"/>
              </w:rPr>
              <w:t xml:space="preserve">ael </w:t>
            </w:r>
            <w:r w:rsidR="66F1AD1A" w:rsidRPr="2A8B6145">
              <w:rPr>
                <w:b/>
                <w:bCs/>
                <w:color w:val="auto"/>
              </w:rPr>
              <w:t xml:space="preserve">Bael </w:t>
            </w:r>
            <w:r w:rsidR="00D64044" w:rsidRPr="2A8B6145">
              <w:rPr>
                <w:b/>
                <w:bCs/>
                <w:color w:val="auto"/>
              </w:rPr>
              <w:t>Homestead</w:t>
            </w:r>
            <w:r w:rsidR="00645636" w:rsidRPr="2A8B6145">
              <w:rPr>
                <w:b/>
                <w:bCs/>
                <w:color w:val="auto"/>
              </w:rPr>
              <w:t xml:space="preserve"> (H2196)</w:t>
            </w:r>
          </w:p>
          <w:p w14:paraId="54E9FA99" w14:textId="62E837E9" w:rsidR="00D64044" w:rsidRPr="003A15D7" w:rsidRDefault="00D64044" w:rsidP="003935FF">
            <w:pPr>
              <w:pStyle w:val="TableTextLeft"/>
              <w:ind w:left="0"/>
              <w:rPr>
                <w:i/>
                <w:iCs/>
                <w:color w:val="auto"/>
              </w:rPr>
            </w:pPr>
            <w:r w:rsidRPr="003A15D7">
              <w:rPr>
                <w:i/>
                <w:iCs/>
                <w:color w:val="auto"/>
              </w:rPr>
              <w:t xml:space="preserve">Private </w:t>
            </w:r>
            <w:r w:rsidR="003A15D7">
              <w:rPr>
                <w:i/>
                <w:iCs/>
                <w:color w:val="auto"/>
              </w:rPr>
              <w:t>O</w:t>
            </w:r>
            <w:r w:rsidRPr="003A15D7">
              <w:rPr>
                <w:i/>
                <w:iCs/>
                <w:color w:val="auto"/>
              </w:rPr>
              <w:t xml:space="preserve">wner </w:t>
            </w:r>
          </w:p>
          <w:p w14:paraId="585777AC" w14:textId="7B0AE079" w:rsidR="004B2BAC" w:rsidRPr="00710151" w:rsidRDefault="00D64044" w:rsidP="003935FF">
            <w:pPr>
              <w:pStyle w:val="TableTextLeft"/>
              <w:ind w:left="0"/>
              <w:rPr>
                <w:b/>
                <w:bCs/>
                <w:color w:val="auto"/>
              </w:rPr>
            </w:pPr>
            <w:r w:rsidRPr="00D64044">
              <w:rPr>
                <w:color w:val="auto"/>
              </w:rPr>
              <w:t>Bael Bael</w:t>
            </w:r>
            <w:r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4394" w:type="dxa"/>
          </w:tcPr>
          <w:p w14:paraId="7011E6A9" w14:textId="7A2A235E" w:rsidR="009A6A60" w:rsidRPr="001C6498" w:rsidRDefault="009A6A60" w:rsidP="00965F27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A grant of $300,000 has been </w:t>
            </w:r>
            <w:r w:rsidR="008A7AF5">
              <w:rPr>
                <w:color w:val="auto"/>
                <w:sz w:val="18"/>
                <w:szCs w:val="18"/>
              </w:rPr>
              <w:t xml:space="preserve">provided </w:t>
            </w:r>
            <w:r>
              <w:rPr>
                <w:color w:val="auto"/>
                <w:sz w:val="18"/>
                <w:szCs w:val="18"/>
              </w:rPr>
              <w:t xml:space="preserve">to </w:t>
            </w:r>
            <w:r w:rsidRPr="009A6A60">
              <w:rPr>
                <w:color w:val="auto"/>
                <w:sz w:val="18"/>
                <w:szCs w:val="18"/>
              </w:rPr>
              <w:t xml:space="preserve">undertake urgent structural stabilisation </w:t>
            </w:r>
            <w:r w:rsidR="002C2E5D">
              <w:rPr>
                <w:color w:val="auto"/>
                <w:sz w:val="18"/>
                <w:szCs w:val="18"/>
              </w:rPr>
              <w:t xml:space="preserve">and </w:t>
            </w:r>
            <w:r w:rsidR="0027728B">
              <w:rPr>
                <w:color w:val="auto"/>
                <w:sz w:val="18"/>
                <w:szCs w:val="18"/>
              </w:rPr>
              <w:t>repair</w:t>
            </w:r>
            <w:r w:rsidR="002C2E5D">
              <w:rPr>
                <w:color w:val="auto"/>
                <w:sz w:val="18"/>
                <w:szCs w:val="18"/>
              </w:rPr>
              <w:t xml:space="preserve"> works </w:t>
            </w:r>
            <w:r w:rsidRPr="009A6A60">
              <w:rPr>
                <w:color w:val="auto"/>
                <w:sz w:val="18"/>
                <w:szCs w:val="18"/>
              </w:rPr>
              <w:t xml:space="preserve">to </w:t>
            </w:r>
            <w:r w:rsidR="008A7AF5">
              <w:rPr>
                <w:color w:val="auto"/>
                <w:sz w:val="18"/>
                <w:szCs w:val="18"/>
              </w:rPr>
              <w:t xml:space="preserve">Bael Bael Homestead </w:t>
            </w:r>
            <w:r w:rsidR="0027728B">
              <w:rPr>
                <w:color w:val="auto"/>
                <w:sz w:val="18"/>
                <w:szCs w:val="18"/>
              </w:rPr>
              <w:t xml:space="preserve">following </w:t>
            </w:r>
            <w:r w:rsidR="0019282E">
              <w:rPr>
                <w:color w:val="auto"/>
                <w:sz w:val="18"/>
                <w:szCs w:val="18"/>
              </w:rPr>
              <w:t>severe</w:t>
            </w:r>
            <w:r w:rsidRPr="009A6A60">
              <w:rPr>
                <w:color w:val="auto"/>
                <w:sz w:val="18"/>
                <w:szCs w:val="18"/>
              </w:rPr>
              <w:t xml:space="preserve"> storms. </w:t>
            </w:r>
          </w:p>
        </w:tc>
      </w:tr>
      <w:tr w:rsidR="004E326B" w:rsidRPr="00B81F49" w14:paraId="22316968" w14:textId="77777777" w:rsidTr="037673C9">
        <w:trPr>
          <w:trHeight w:val="1823"/>
        </w:trPr>
        <w:tc>
          <w:tcPr>
            <w:tcW w:w="3652" w:type="dxa"/>
          </w:tcPr>
          <w:p w14:paraId="5A02BE41" w14:textId="62822133" w:rsidR="004E326B" w:rsidRDefault="0006290B" w:rsidP="004B2BAC">
            <w:pPr>
              <w:pStyle w:val="SmallBodyText"/>
              <w:rPr>
                <w:color w:val="auto"/>
                <w:sz w:val="18"/>
                <w:szCs w:val="18"/>
              </w:rPr>
            </w:pPr>
            <w:r>
              <w:lastRenderedPageBreak/>
              <w:t> </w:t>
            </w:r>
            <w:r w:rsidR="001D50A6">
              <w:rPr>
                <w:noProof/>
              </w:rPr>
              <w:drawing>
                <wp:inline distT="0" distB="0" distL="0" distR="0" wp14:anchorId="1588548D" wp14:editId="0E07CD67">
                  <wp:extent cx="2127250" cy="1422245"/>
                  <wp:effectExtent l="0" t="0" r="6350" b="6985"/>
                  <wp:docPr id="2081343961" name="Picture 5" descr="About | Bendigo Pot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bout | Bendigo Pott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97" b="11683"/>
                          <a:stretch/>
                        </pic:blipFill>
                        <pic:spPr bwMode="auto">
                          <a:xfrm>
                            <a:off x="0" y="0"/>
                            <a:ext cx="2140560" cy="143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5330B94" w14:textId="2751BE92" w:rsidR="004E326B" w:rsidRDefault="00794759" w:rsidP="004B2BAC">
            <w:pPr>
              <w:pStyle w:val="TableTextLeft"/>
              <w:ind w:left="1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Bendigo Pottery </w:t>
            </w:r>
            <w:r w:rsidR="00FF6BA2">
              <w:rPr>
                <w:b/>
                <w:bCs/>
                <w:color w:val="auto"/>
              </w:rPr>
              <w:t>(H0674)</w:t>
            </w:r>
          </w:p>
          <w:p w14:paraId="6C0215EC" w14:textId="77777777" w:rsidR="00794759" w:rsidRPr="003A15D7" w:rsidRDefault="00794759" w:rsidP="00794759">
            <w:pPr>
              <w:pStyle w:val="TableTextLeft"/>
              <w:ind w:left="1"/>
              <w:rPr>
                <w:i/>
                <w:iCs/>
                <w:color w:val="auto"/>
              </w:rPr>
            </w:pPr>
            <w:r w:rsidRPr="003A15D7">
              <w:rPr>
                <w:i/>
                <w:iCs/>
                <w:color w:val="auto"/>
              </w:rPr>
              <w:t>Private Owner</w:t>
            </w:r>
          </w:p>
          <w:p w14:paraId="36499908" w14:textId="2D9CB97F" w:rsidR="00794759" w:rsidRPr="00794759" w:rsidRDefault="00794759" w:rsidP="00794759">
            <w:pPr>
              <w:pStyle w:val="TableTextLeft"/>
              <w:ind w:left="1"/>
              <w:rPr>
                <w:color w:val="auto"/>
              </w:rPr>
            </w:pPr>
            <w:r>
              <w:rPr>
                <w:color w:val="auto"/>
              </w:rPr>
              <w:t xml:space="preserve">Bendigo </w:t>
            </w:r>
          </w:p>
        </w:tc>
        <w:tc>
          <w:tcPr>
            <w:tcW w:w="4394" w:type="dxa"/>
          </w:tcPr>
          <w:p w14:paraId="4080A471" w14:textId="0FFF3404" w:rsidR="00503FB3" w:rsidRPr="001C6498" w:rsidRDefault="00503FB3" w:rsidP="00965F27">
            <w:pPr>
              <w:jc w:val="both"/>
              <w:rPr>
                <w:color w:val="auto"/>
                <w:sz w:val="18"/>
                <w:szCs w:val="18"/>
              </w:rPr>
            </w:pPr>
            <w:r w:rsidRPr="00503FB3">
              <w:rPr>
                <w:color w:val="auto"/>
                <w:sz w:val="18"/>
                <w:szCs w:val="18"/>
              </w:rPr>
              <w:t xml:space="preserve">A grant of $300,000 </w:t>
            </w:r>
            <w:r>
              <w:rPr>
                <w:color w:val="auto"/>
                <w:sz w:val="18"/>
                <w:szCs w:val="18"/>
              </w:rPr>
              <w:t xml:space="preserve">has been </w:t>
            </w:r>
            <w:r w:rsidR="008A7AF5">
              <w:rPr>
                <w:color w:val="auto"/>
                <w:sz w:val="18"/>
                <w:szCs w:val="18"/>
              </w:rPr>
              <w:t>provided</w:t>
            </w:r>
            <w:r>
              <w:rPr>
                <w:color w:val="auto"/>
                <w:sz w:val="18"/>
                <w:szCs w:val="18"/>
              </w:rPr>
              <w:t xml:space="preserve"> to Bendigo Pot</w:t>
            </w:r>
            <w:r w:rsidR="000F2F8A">
              <w:rPr>
                <w:color w:val="auto"/>
                <w:sz w:val="18"/>
                <w:szCs w:val="18"/>
              </w:rPr>
              <w:t>t</w:t>
            </w:r>
            <w:r>
              <w:rPr>
                <w:color w:val="auto"/>
                <w:sz w:val="18"/>
                <w:szCs w:val="18"/>
              </w:rPr>
              <w:t>ery</w:t>
            </w:r>
            <w:r w:rsidR="00C12801">
              <w:rPr>
                <w:color w:val="auto"/>
                <w:sz w:val="18"/>
                <w:szCs w:val="18"/>
              </w:rPr>
              <w:t xml:space="preserve">, </w:t>
            </w:r>
            <w:r w:rsidR="00A604B8">
              <w:rPr>
                <w:color w:val="auto"/>
                <w:sz w:val="18"/>
                <w:szCs w:val="18"/>
              </w:rPr>
              <w:t>Australia’s oldest working pottery</w:t>
            </w:r>
            <w:r w:rsidR="00292E1A">
              <w:rPr>
                <w:color w:val="auto"/>
                <w:sz w:val="18"/>
                <w:szCs w:val="18"/>
              </w:rPr>
              <w:t>, for urgent repair works</w:t>
            </w:r>
            <w:r w:rsidR="00C12801">
              <w:rPr>
                <w:color w:val="auto"/>
                <w:sz w:val="18"/>
                <w:szCs w:val="18"/>
              </w:rPr>
              <w:t>.</w:t>
            </w:r>
            <w:r w:rsidR="00A22338">
              <w:rPr>
                <w:color w:val="auto"/>
                <w:sz w:val="18"/>
                <w:szCs w:val="18"/>
              </w:rPr>
              <w:t xml:space="preserve"> </w:t>
            </w:r>
            <w:r w:rsidR="000647EF">
              <w:rPr>
                <w:color w:val="auto"/>
                <w:sz w:val="18"/>
                <w:szCs w:val="18"/>
              </w:rPr>
              <w:t xml:space="preserve">The </w:t>
            </w:r>
            <w:r w:rsidR="00F13115">
              <w:rPr>
                <w:color w:val="auto"/>
                <w:sz w:val="18"/>
                <w:szCs w:val="18"/>
              </w:rPr>
              <w:t>popular tourism attraction</w:t>
            </w:r>
            <w:r w:rsidR="009368BE">
              <w:rPr>
                <w:color w:val="auto"/>
                <w:sz w:val="18"/>
                <w:szCs w:val="18"/>
              </w:rPr>
              <w:t xml:space="preserve"> was impacted</w:t>
            </w:r>
            <w:r w:rsidR="000647EF">
              <w:rPr>
                <w:color w:val="auto"/>
                <w:sz w:val="18"/>
                <w:szCs w:val="18"/>
              </w:rPr>
              <w:t xml:space="preserve"> </w:t>
            </w:r>
            <w:r w:rsidR="000F2F8A">
              <w:rPr>
                <w:color w:val="auto"/>
                <w:sz w:val="18"/>
                <w:szCs w:val="18"/>
              </w:rPr>
              <w:t xml:space="preserve">by </w:t>
            </w:r>
            <w:r w:rsidR="009368BE">
              <w:rPr>
                <w:color w:val="auto"/>
                <w:sz w:val="18"/>
                <w:szCs w:val="18"/>
              </w:rPr>
              <w:t>floods</w:t>
            </w:r>
            <w:r w:rsidR="000F2F8A">
              <w:rPr>
                <w:color w:val="auto"/>
                <w:sz w:val="18"/>
                <w:szCs w:val="18"/>
              </w:rPr>
              <w:t>.</w:t>
            </w:r>
            <w:r w:rsidR="001355C7"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4B2BAC" w:rsidRPr="00B81F49" w14:paraId="32E910DE" w14:textId="77777777" w:rsidTr="037673C9">
        <w:trPr>
          <w:trHeight w:val="1291"/>
        </w:trPr>
        <w:tc>
          <w:tcPr>
            <w:tcW w:w="3652" w:type="dxa"/>
          </w:tcPr>
          <w:p w14:paraId="2870E4B3" w14:textId="1262FE52" w:rsidR="00CE0199" w:rsidRPr="00B81F49" w:rsidRDefault="009C2D9A" w:rsidP="008D3F1C">
            <w:pPr>
              <w:pStyle w:val="SmallBodyText"/>
              <w:rPr>
                <w:color w:val="auto"/>
                <w:sz w:val="18"/>
                <w:szCs w:val="18"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7AC33D58" wp14:editId="4A08BB58">
                  <wp:extent cx="2151272" cy="1612900"/>
                  <wp:effectExtent l="0" t="0" r="1905" b="6350"/>
                  <wp:docPr id="608953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" t="7274" r="-35" b="8729"/>
                          <a:stretch/>
                        </pic:blipFill>
                        <pic:spPr bwMode="auto">
                          <a:xfrm flipH="1">
                            <a:off x="0" y="0"/>
                            <a:ext cx="2170177" cy="162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85BDDDE" w14:textId="4DF21C0F" w:rsidR="00794759" w:rsidRDefault="00B259FF" w:rsidP="004B2BAC">
            <w:pPr>
              <w:pStyle w:val="TableTextLeft"/>
              <w:ind w:left="1"/>
              <w:rPr>
                <w:b/>
                <w:bCs/>
                <w:color w:val="auto"/>
              </w:rPr>
            </w:pPr>
            <w:r w:rsidRPr="00B259FF">
              <w:rPr>
                <w:b/>
                <w:bCs/>
                <w:color w:val="auto"/>
              </w:rPr>
              <w:t>L</w:t>
            </w:r>
            <w:r w:rsidR="00794759">
              <w:rPr>
                <w:b/>
                <w:bCs/>
                <w:color w:val="auto"/>
              </w:rPr>
              <w:t xml:space="preserve">ake Boga Flying Boat Museum </w:t>
            </w:r>
            <w:r w:rsidR="00FF6BA2">
              <w:rPr>
                <w:b/>
                <w:bCs/>
                <w:color w:val="auto"/>
              </w:rPr>
              <w:t xml:space="preserve">(H2208) </w:t>
            </w:r>
          </w:p>
          <w:p w14:paraId="5E0A55AA" w14:textId="54B120A0" w:rsidR="004A6796" w:rsidRPr="003A15D7" w:rsidRDefault="00FF6BA2" w:rsidP="004B2BAC">
            <w:pPr>
              <w:pStyle w:val="TableTextLeft"/>
              <w:ind w:left="1"/>
              <w:rPr>
                <w:i/>
                <w:iCs/>
                <w:color w:val="auto"/>
              </w:rPr>
            </w:pPr>
            <w:r w:rsidRPr="003A15D7">
              <w:rPr>
                <w:i/>
                <w:iCs/>
                <w:color w:val="auto"/>
              </w:rPr>
              <w:t xml:space="preserve">Swan Hill Rural City Council </w:t>
            </w:r>
          </w:p>
          <w:p w14:paraId="5AA2F793" w14:textId="7EB4932E" w:rsidR="00FF6BA2" w:rsidRPr="00FF6BA2" w:rsidRDefault="00FF6BA2" w:rsidP="004B2BAC">
            <w:pPr>
              <w:pStyle w:val="TableTextLeft"/>
              <w:ind w:left="1"/>
              <w:rPr>
                <w:color w:val="auto"/>
              </w:rPr>
            </w:pPr>
            <w:r w:rsidRPr="00FF6BA2">
              <w:rPr>
                <w:color w:val="auto"/>
              </w:rPr>
              <w:t xml:space="preserve">Swan Hill </w:t>
            </w:r>
          </w:p>
          <w:p w14:paraId="3CA88E9C" w14:textId="3765BD58" w:rsidR="004B2BAC" w:rsidRPr="00B259FF" w:rsidRDefault="004B2BAC" w:rsidP="004B2BAC">
            <w:pPr>
              <w:pStyle w:val="TableTextLeft"/>
              <w:ind w:left="1"/>
              <w:rPr>
                <w:b/>
                <w:bCs/>
                <w:color w:val="auto"/>
              </w:rPr>
            </w:pPr>
          </w:p>
        </w:tc>
        <w:tc>
          <w:tcPr>
            <w:tcW w:w="4394" w:type="dxa"/>
          </w:tcPr>
          <w:p w14:paraId="59D3F19E" w14:textId="7B4EB2E0" w:rsidR="004B2BAC" w:rsidRPr="00B81F49" w:rsidRDefault="004A6796" w:rsidP="00965F27">
            <w:pPr>
              <w:jc w:val="both"/>
              <w:rPr>
                <w:color w:val="auto"/>
                <w:sz w:val="18"/>
                <w:szCs w:val="18"/>
              </w:rPr>
            </w:pPr>
            <w:r w:rsidRPr="004A6796">
              <w:rPr>
                <w:color w:val="auto"/>
                <w:sz w:val="18"/>
                <w:szCs w:val="18"/>
              </w:rPr>
              <w:t xml:space="preserve">A grant of $65,500 </w:t>
            </w:r>
            <w:r>
              <w:rPr>
                <w:color w:val="auto"/>
                <w:sz w:val="18"/>
                <w:szCs w:val="18"/>
              </w:rPr>
              <w:t xml:space="preserve">has been </w:t>
            </w:r>
            <w:r w:rsidR="008A1F0E">
              <w:rPr>
                <w:color w:val="auto"/>
                <w:sz w:val="18"/>
                <w:szCs w:val="18"/>
              </w:rPr>
              <w:t>provided for</w:t>
            </w:r>
            <w:r w:rsidRPr="004A6796">
              <w:rPr>
                <w:color w:val="auto"/>
                <w:sz w:val="18"/>
                <w:szCs w:val="18"/>
              </w:rPr>
              <w:t xml:space="preserve"> disaster risk management documentation and identification of high priority remediation works to the Lake Boga Flying Boat Museum</w:t>
            </w:r>
            <w:r w:rsidR="00142521">
              <w:rPr>
                <w:color w:val="auto"/>
                <w:sz w:val="18"/>
                <w:szCs w:val="18"/>
              </w:rPr>
              <w:t>.</w:t>
            </w:r>
            <w:r w:rsidRPr="004A6796">
              <w:rPr>
                <w:color w:val="auto"/>
                <w:sz w:val="18"/>
                <w:szCs w:val="18"/>
              </w:rPr>
              <w:t xml:space="preserve"> </w:t>
            </w:r>
            <w:r w:rsidR="00142521">
              <w:rPr>
                <w:color w:val="auto"/>
                <w:sz w:val="18"/>
                <w:szCs w:val="18"/>
              </w:rPr>
              <w:t>T</w:t>
            </w:r>
            <w:r w:rsidR="003A39EE">
              <w:rPr>
                <w:color w:val="auto"/>
                <w:sz w:val="18"/>
                <w:szCs w:val="18"/>
              </w:rPr>
              <w:t xml:space="preserve">he museum </w:t>
            </w:r>
            <w:r w:rsidR="00142521">
              <w:rPr>
                <w:color w:val="auto"/>
                <w:sz w:val="18"/>
                <w:szCs w:val="18"/>
              </w:rPr>
              <w:t>located in</w:t>
            </w:r>
            <w:r w:rsidR="003A39EE">
              <w:rPr>
                <w:color w:val="auto"/>
                <w:sz w:val="18"/>
                <w:szCs w:val="18"/>
              </w:rPr>
              <w:t xml:space="preserve"> </w:t>
            </w:r>
            <w:r w:rsidR="00FC7051">
              <w:rPr>
                <w:color w:val="auto"/>
                <w:sz w:val="18"/>
                <w:szCs w:val="18"/>
              </w:rPr>
              <w:t>original communications bunker was</w:t>
            </w:r>
            <w:r w:rsidRPr="004A6796">
              <w:rPr>
                <w:color w:val="auto"/>
                <w:sz w:val="18"/>
                <w:szCs w:val="18"/>
              </w:rPr>
              <w:t xml:space="preserve"> impacted by flooding and extreme rain. </w:t>
            </w:r>
          </w:p>
        </w:tc>
      </w:tr>
      <w:tr w:rsidR="004B2BAC" w:rsidRPr="00B81F49" w14:paraId="260C43DF" w14:textId="77777777" w:rsidTr="037673C9">
        <w:trPr>
          <w:trHeight w:val="1823"/>
        </w:trPr>
        <w:tc>
          <w:tcPr>
            <w:tcW w:w="3652" w:type="dxa"/>
          </w:tcPr>
          <w:p w14:paraId="3238DFA7" w14:textId="1B9DAF3C" w:rsidR="004B2BAC" w:rsidRDefault="001812CE" w:rsidP="004B2BAC">
            <w:pPr>
              <w:pStyle w:val="SmallBodyText"/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0B585728" wp14:editId="31B60A4F">
                  <wp:extent cx="2159000" cy="1474873"/>
                  <wp:effectExtent l="0" t="0" r="0" b="0"/>
                  <wp:docPr id="1333005241" name="Picture 3" descr="A building with a tree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uilding with a tree in the w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3"/>
                          <a:stretch/>
                        </pic:blipFill>
                        <pic:spPr bwMode="auto">
                          <a:xfrm>
                            <a:off x="0" y="0"/>
                            <a:ext cx="2167731" cy="148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73D7B10" w14:textId="1F530C06" w:rsidR="004B2BAC" w:rsidRDefault="00794759" w:rsidP="004B2BAC">
            <w:pPr>
              <w:pStyle w:val="TableTextLeft"/>
              <w:ind w:left="1"/>
              <w:rPr>
                <w:b/>
                <w:bCs/>
                <w:color w:val="auto"/>
              </w:rPr>
            </w:pPr>
            <w:r w:rsidRPr="00794759">
              <w:rPr>
                <w:b/>
                <w:bCs/>
                <w:color w:val="auto"/>
              </w:rPr>
              <w:t xml:space="preserve">Billabong Pumping Station </w:t>
            </w:r>
            <w:r w:rsidR="00D82771" w:rsidRPr="00D82771">
              <w:rPr>
                <w:b/>
                <w:bCs/>
                <w:color w:val="auto"/>
              </w:rPr>
              <w:t xml:space="preserve">(H0547) </w:t>
            </w:r>
          </w:p>
          <w:p w14:paraId="65D34EF9" w14:textId="35E0B136" w:rsidR="00D82771" w:rsidRPr="003A15D7" w:rsidRDefault="00D82771" w:rsidP="004B2BAC">
            <w:pPr>
              <w:pStyle w:val="TableTextLeft"/>
              <w:ind w:left="1"/>
              <w:rPr>
                <w:i/>
                <w:iCs/>
                <w:color w:val="auto"/>
              </w:rPr>
            </w:pPr>
            <w:r w:rsidRPr="003A15D7">
              <w:rPr>
                <w:i/>
                <w:iCs/>
                <w:color w:val="auto"/>
              </w:rPr>
              <w:t xml:space="preserve">Lower Murray Urban Rural Water Corporation </w:t>
            </w:r>
          </w:p>
          <w:p w14:paraId="012D21E8" w14:textId="6079F4A6" w:rsidR="00D82771" w:rsidRPr="00D82771" w:rsidRDefault="00DC4305" w:rsidP="004B2BAC">
            <w:pPr>
              <w:pStyle w:val="TableTextLeft"/>
              <w:ind w:left="1"/>
              <w:rPr>
                <w:color w:val="auto"/>
              </w:rPr>
            </w:pPr>
            <w:r>
              <w:rPr>
                <w:color w:val="auto"/>
              </w:rPr>
              <w:t xml:space="preserve">Mildura </w:t>
            </w:r>
          </w:p>
          <w:p w14:paraId="5D493575" w14:textId="77777777" w:rsidR="00D82771" w:rsidRDefault="00D82771" w:rsidP="004B2BAC">
            <w:pPr>
              <w:pStyle w:val="TableTextLeft"/>
              <w:ind w:left="1"/>
              <w:rPr>
                <w:b/>
                <w:bCs/>
                <w:color w:val="auto"/>
              </w:rPr>
            </w:pPr>
          </w:p>
          <w:p w14:paraId="2B9C83E5" w14:textId="66FBA782" w:rsidR="004C3801" w:rsidRPr="00794759" w:rsidRDefault="004C3801" w:rsidP="004B2BAC">
            <w:pPr>
              <w:pStyle w:val="TableTextLeft"/>
              <w:ind w:left="1"/>
              <w:rPr>
                <w:b/>
                <w:bCs/>
                <w:color w:val="auto"/>
              </w:rPr>
            </w:pPr>
          </w:p>
        </w:tc>
        <w:tc>
          <w:tcPr>
            <w:tcW w:w="4394" w:type="dxa"/>
          </w:tcPr>
          <w:p w14:paraId="0212CB42" w14:textId="4CCE34FF" w:rsidR="00D82771" w:rsidRPr="00115628" w:rsidRDefault="00D82771" w:rsidP="00965F27">
            <w:pPr>
              <w:jc w:val="both"/>
              <w:rPr>
                <w:color w:val="auto"/>
                <w:sz w:val="18"/>
                <w:szCs w:val="18"/>
              </w:rPr>
            </w:pPr>
            <w:r w:rsidRPr="00D82771">
              <w:rPr>
                <w:color w:val="auto"/>
                <w:sz w:val="18"/>
                <w:szCs w:val="18"/>
              </w:rPr>
              <w:t xml:space="preserve">A grant of $136,000 </w:t>
            </w:r>
            <w:r w:rsidR="00080885">
              <w:rPr>
                <w:color w:val="auto"/>
                <w:sz w:val="18"/>
                <w:szCs w:val="18"/>
              </w:rPr>
              <w:t xml:space="preserve">has been </w:t>
            </w:r>
            <w:r w:rsidR="008A1F0E">
              <w:rPr>
                <w:color w:val="auto"/>
                <w:sz w:val="18"/>
                <w:szCs w:val="18"/>
              </w:rPr>
              <w:t>provided</w:t>
            </w:r>
            <w:r w:rsidRPr="00D82771">
              <w:rPr>
                <w:color w:val="auto"/>
                <w:sz w:val="18"/>
                <w:szCs w:val="18"/>
              </w:rPr>
              <w:t xml:space="preserve"> for </w:t>
            </w:r>
            <w:r w:rsidR="00FA1674">
              <w:rPr>
                <w:color w:val="auto"/>
                <w:sz w:val="18"/>
                <w:szCs w:val="18"/>
              </w:rPr>
              <w:t>urgent</w:t>
            </w:r>
            <w:r w:rsidRPr="00D82771">
              <w:rPr>
                <w:color w:val="auto"/>
                <w:sz w:val="18"/>
                <w:szCs w:val="18"/>
              </w:rPr>
              <w:t xml:space="preserve"> works to the Billabong Pumping Station to mitigate flood impacts. </w:t>
            </w:r>
            <w:r w:rsidR="00990DE1" w:rsidRPr="00965F27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 xml:space="preserve">The </w:t>
            </w:r>
            <w:r w:rsidR="00F6231E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p</w:t>
            </w:r>
            <w:r w:rsidR="00990DE1" w:rsidRPr="00965F27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 xml:space="preserve">umping </w:t>
            </w:r>
            <w:r w:rsidR="00CE540C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station</w:t>
            </w:r>
            <w:r w:rsidR="00990DE1" w:rsidRPr="00965F27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 xml:space="preserve"> is part of </w:t>
            </w:r>
            <w:r w:rsidR="00E9074F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a</w:t>
            </w:r>
            <w:r w:rsidR="00990DE1" w:rsidRPr="00965F27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 xml:space="preserve"> vast irrigation scheme built in the late 19th century.</w:t>
            </w:r>
            <w:r w:rsidR="00DD16DB">
              <w:rPr>
                <w:rFonts w:ascii="Arial" w:hAnsi="Arial"/>
                <w:color w:val="000000"/>
                <w:shd w:val="clear" w:color="auto" w:fill="FFFFFF"/>
              </w:rPr>
              <w:t xml:space="preserve"> </w:t>
            </w:r>
          </w:p>
        </w:tc>
      </w:tr>
      <w:tr w:rsidR="00B874F1" w:rsidRPr="00B81F49" w14:paraId="0AE03E03" w14:textId="77777777" w:rsidTr="037673C9">
        <w:trPr>
          <w:trHeight w:val="1823"/>
        </w:trPr>
        <w:tc>
          <w:tcPr>
            <w:tcW w:w="3652" w:type="dxa"/>
          </w:tcPr>
          <w:p w14:paraId="2D962463" w14:textId="59505A8D" w:rsidR="00B874F1" w:rsidRDefault="00FC3512" w:rsidP="004B2BAC">
            <w:pPr>
              <w:pStyle w:val="SmallBodyText"/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7AAEC376" wp14:editId="5C408187">
                  <wp:extent cx="2243391" cy="1441048"/>
                  <wp:effectExtent l="0" t="0" r="5080" b="6985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0" b="7265"/>
                          <a:stretch/>
                        </pic:blipFill>
                        <pic:spPr bwMode="auto">
                          <a:xfrm>
                            <a:off x="0" y="0"/>
                            <a:ext cx="2254893" cy="144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E107E29" w14:textId="5B815F9B" w:rsidR="00195A87" w:rsidRDefault="00B874F1" w:rsidP="00195A87">
            <w:pPr>
              <w:pStyle w:val="TableTextLeft"/>
              <w:ind w:left="1"/>
              <w:rPr>
                <w:b/>
                <w:bCs/>
                <w:color w:val="auto"/>
              </w:rPr>
            </w:pPr>
            <w:r w:rsidRPr="00195A87">
              <w:rPr>
                <w:b/>
                <w:bCs/>
                <w:color w:val="auto"/>
              </w:rPr>
              <w:t>C</w:t>
            </w:r>
            <w:r w:rsidR="00195A87" w:rsidRPr="00195A87">
              <w:rPr>
                <w:b/>
                <w:bCs/>
                <w:color w:val="auto"/>
              </w:rPr>
              <w:t xml:space="preserve">astlemaine Diggings National Heritage Park (Chewton Wall) </w:t>
            </w:r>
            <w:r w:rsidR="00BE1721" w:rsidRPr="00BE1721">
              <w:rPr>
                <w:b/>
                <w:bCs/>
                <w:color w:val="auto"/>
                <w:szCs w:val="18"/>
              </w:rPr>
              <w:t>(H2047)</w:t>
            </w:r>
          </w:p>
          <w:p w14:paraId="06F22C31" w14:textId="5AC46DAD" w:rsidR="00195A87" w:rsidRPr="003A15D7" w:rsidRDefault="00195A87" w:rsidP="00195A87">
            <w:pPr>
              <w:pStyle w:val="TableTextLeft"/>
              <w:ind w:left="1"/>
              <w:rPr>
                <w:i/>
                <w:iCs/>
                <w:color w:val="auto"/>
              </w:rPr>
            </w:pPr>
            <w:r w:rsidRPr="003A15D7">
              <w:rPr>
                <w:i/>
                <w:iCs/>
                <w:color w:val="auto"/>
              </w:rPr>
              <w:t xml:space="preserve">Parks Victoria </w:t>
            </w:r>
          </w:p>
          <w:p w14:paraId="73FEB065" w14:textId="57E87979" w:rsidR="00195A87" w:rsidRPr="00195A87" w:rsidRDefault="00195A87" w:rsidP="00195A87">
            <w:pPr>
              <w:pStyle w:val="TableTextLeft"/>
              <w:ind w:left="1"/>
              <w:rPr>
                <w:color w:val="auto"/>
              </w:rPr>
            </w:pPr>
            <w:r w:rsidRPr="00195A87">
              <w:rPr>
                <w:color w:val="auto"/>
              </w:rPr>
              <w:t xml:space="preserve">Castlemaine </w:t>
            </w:r>
          </w:p>
        </w:tc>
        <w:tc>
          <w:tcPr>
            <w:tcW w:w="4394" w:type="dxa"/>
          </w:tcPr>
          <w:p w14:paraId="0CC20902" w14:textId="19C16429" w:rsidR="00DB3D03" w:rsidRPr="00115628" w:rsidRDefault="001B29E6" w:rsidP="00965F27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A grant of $</w:t>
            </w:r>
            <w:r w:rsidR="00BE1721">
              <w:rPr>
                <w:color w:val="auto"/>
                <w:sz w:val="18"/>
                <w:szCs w:val="18"/>
              </w:rPr>
              <w:t xml:space="preserve">40,000 </w:t>
            </w:r>
            <w:r w:rsidR="00BE06A4">
              <w:rPr>
                <w:color w:val="auto"/>
                <w:sz w:val="18"/>
                <w:szCs w:val="18"/>
              </w:rPr>
              <w:t xml:space="preserve">has been </w:t>
            </w:r>
            <w:r w:rsidR="00CE540C">
              <w:rPr>
                <w:color w:val="auto"/>
                <w:sz w:val="18"/>
                <w:szCs w:val="18"/>
              </w:rPr>
              <w:t xml:space="preserve">provided for </w:t>
            </w:r>
            <w:r w:rsidR="00B46849">
              <w:rPr>
                <w:color w:val="auto"/>
                <w:sz w:val="18"/>
                <w:szCs w:val="18"/>
              </w:rPr>
              <w:t xml:space="preserve">a </w:t>
            </w:r>
            <w:r w:rsidRPr="001B29E6">
              <w:rPr>
                <w:color w:val="auto"/>
                <w:sz w:val="18"/>
                <w:szCs w:val="18"/>
              </w:rPr>
              <w:t>heritage assessmen</w:t>
            </w:r>
            <w:r w:rsidR="00F6231E">
              <w:rPr>
                <w:color w:val="auto"/>
                <w:sz w:val="18"/>
                <w:szCs w:val="18"/>
              </w:rPr>
              <w:t xml:space="preserve">t </w:t>
            </w:r>
            <w:r w:rsidR="00BA1C44">
              <w:rPr>
                <w:color w:val="auto"/>
                <w:sz w:val="18"/>
                <w:szCs w:val="18"/>
              </w:rPr>
              <w:t xml:space="preserve">of </w:t>
            </w:r>
            <w:r w:rsidRPr="001B29E6">
              <w:rPr>
                <w:color w:val="auto"/>
                <w:sz w:val="18"/>
                <w:szCs w:val="18"/>
              </w:rPr>
              <w:t xml:space="preserve">Chewton Wall in </w:t>
            </w:r>
            <w:r w:rsidR="004A0B39">
              <w:rPr>
                <w:color w:val="auto"/>
                <w:sz w:val="18"/>
                <w:szCs w:val="18"/>
              </w:rPr>
              <w:t xml:space="preserve">the </w:t>
            </w:r>
            <w:r w:rsidRPr="001B29E6">
              <w:rPr>
                <w:color w:val="auto"/>
                <w:sz w:val="18"/>
                <w:szCs w:val="18"/>
              </w:rPr>
              <w:t>Castlemaine Diggings National Heritage Park.</w:t>
            </w:r>
            <w:r w:rsidR="00BE1721">
              <w:rPr>
                <w:color w:val="auto"/>
                <w:sz w:val="18"/>
                <w:szCs w:val="18"/>
              </w:rPr>
              <w:t xml:space="preserve"> Chewton Wall</w:t>
            </w:r>
            <w:r w:rsidR="00394FCC">
              <w:rPr>
                <w:color w:val="auto"/>
                <w:sz w:val="18"/>
                <w:szCs w:val="18"/>
              </w:rPr>
              <w:t xml:space="preserve"> is one of the remnant features of a </w:t>
            </w:r>
            <w:r w:rsidR="00937C42">
              <w:rPr>
                <w:color w:val="auto"/>
                <w:sz w:val="18"/>
                <w:szCs w:val="18"/>
              </w:rPr>
              <w:t xml:space="preserve">Victorian </w:t>
            </w:r>
            <w:r w:rsidR="00394FCC">
              <w:rPr>
                <w:color w:val="auto"/>
                <w:sz w:val="18"/>
                <w:szCs w:val="18"/>
              </w:rPr>
              <w:t>gold rush era mining site and</w:t>
            </w:r>
            <w:r w:rsidR="00BE1721">
              <w:rPr>
                <w:color w:val="auto"/>
                <w:sz w:val="18"/>
                <w:szCs w:val="18"/>
              </w:rPr>
              <w:t xml:space="preserve"> was damaged </w:t>
            </w:r>
            <w:r w:rsidR="00394FCC">
              <w:rPr>
                <w:color w:val="auto"/>
                <w:sz w:val="18"/>
                <w:szCs w:val="18"/>
              </w:rPr>
              <w:t>by</w:t>
            </w:r>
            <w:r w:rsidR="00BE1721">
              <w:rPr>
                <w:color w:val="auto"/>
                <w:sz w:val="18"/>
                <w:szCs w:val="18"/>
              </w:rPr>
              <w:t xml:space="preserve"> </w:t>
            </w:r>
            <w:r w:rsidR="00394FCC">
              <w:rPr>
                <w:color w:val="auto"/>
                <w:sz w:val="18"/>
                <w:szCs w:val="18"/>
              </w:rPr>
              <w:t xml:space="preserve">flooding in 2022. </w:t>
            </w:r>
          </w:p>
        </w:tc>
      </w:tr>
      <w:tr w:rsidR="00A76AF1" w:rsidRPr="00B81F49" w14:paraId="53D308A5" w14:textId="77777777" w:rsidTr="037673C9">
        <w:trPr>
          <w:trHeight w:val="1823"/>
        </w:trPr>
        <w:tc>
          <w:tcPr>
            <w:tcW w:w="3652" w:type="dxa"/>
          </w:tcPr>
          <w:p w14:paraId="25EF304B" w14:textId="53B4664F" w:rsidR="00A76AF1" w:rsidRDefault="00697BFF" w:rsidP="004B2BAC">
            <w:pPr>
              <w:pStyle w:val="SmallBodyText"/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4AC5C44F" wp14:editId="3026D184">
                  <wp:extent cx="2285101" cy="1400537"/>
                  <wp:effectExtent l="0" t="0" r="1270" b="9525"/>
                  <wp:docPr id="435345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" b="6246"/>
                          <a:stretch/>
                        </pic:blipFill>
                        <pic:spPr bwMode="auto">
                          <a:xfrm>
                            <a:off x="0" y="0"/>
                            <a:ext cx="2307520" cy="141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B584832" w14:textId="77EA597D" w:rsidR="003B1E19" w:rsidRDefault="007BAB65" w:rsidP="004B2BAC">
            <w:pPr>
              <w:pStyle w:val="TableTextLeft"/>
              <w:ind w:left="1"/>
              <w:rPr>
                <w:b/>
                <w:bCs/>
                <w:color w:val="auto"/>
              </w:rPr>
            </w:pPr>
            <w:r w:rsidRPr="037673C9">
              <w:rPr>
                <w:b/>
                <w:bCs/>
                <w:color w:val="auto"/>
              </w:rPr>
              <w:t>M</w:t>
            </w:r>
            <w:r w:rsidR="13922B4A" w:rsidRPr="037673C9">
              <w:rPr>
                <w:b/>
                <w:bCs/>
                <w:color w:val="auto"/>
              </w:rPr>
              <w:t>aster</w:t>
            </w:r>
            <w:r w:rsidR="180135A7" w:rsidRPr="037673C9">
              <w:rPr>
                <w:b/>
                <w:bCs/>
                <w:color w:val="auto"/>
              </w:rPr>
              <w:t>s</w:t>
            </w:r>
            <w:r w:rsidR="13922B4A" w:rsidRPr="037673C9">
              <w:rPr>
                <w:b/>
                <w:bCs/>
                <w:color w:val="auto"/>
              </w:rPr>
              <w:t xml:space="preserve"> House </w:t>
            </w:r>
            <w:r w:rsidR="2C63DB59" w:rsidRPr="037673C9">
              <w:rPr>
                <w:b/>
                <w:bCs/>
                <w:color w:val="auto"/>
              </w:rPr>
              <w:t>(H2330)</w:t>
            </w:r>
          </w:p>
          <w:p w14:paraId="7330658F" w14:textId="1F09F364" w:rsidR="009A7530" w:rsidRPr="003A15D7" w:rsidRDefault="009A7530" w:rsidP="004B2BAC">
            <w:pPr>
              <w:pStyle w:val="TableTextLeft"/>
              <w:ind w:left="1"/>
              <w:rPr>
                <w:i/>
                <w:iCs/>
                <w:color w:val="auto"/>
              </w:rPr>
            </w:pPr>
            <w:r w:rsidRPr="003A15D7">
              <w:rPr>
                <w:i/>
                <w:iCs/>
                <w:color w:val="auto"/>
              </w:rPr>
              <w:t xml:space="preserve">Parks Victoria </w:t>
            </w:r>
          </w:p>
          <w:p w14:paraId="7344911F" w14:textId="685C0C69" w:rsidR="00011E33" w:rsidRDefault="00011E33" w:rsidP="004B2BAC">
            <w:pPr>
              <w:pStyle w:val="TableTextLeft"/>
              <w:ind w:left="1"/>
              <w:rPr>
                <w:color w:val="auto"/>
              </w:rPr>
            </w:pPr>
            <w:r>
              <w:rPr>
                <w:color w:val="auto"/>
              </w:rPr>
              <w:t xml:space="preserve">Gunbower </w:t>
            </w:r>
          </w:p>
          <w:p w14:paraId="71B4C2FC" w14:textId="77777777" w:rsidR="00BE06A4" w:rsidRDefault="00BE06A4" w:rsidP="004B2BAC">
            <w:pPr>
              <w:pStyle w:val="TableTextLeft"/>
              <w:ind w:left="1"/>
              <w:rPr>
                <w:color w:val="auto"/>
              </w:rPr>
            </w:pPr>
          </w:p>
          <w:p w14:paraId="47504368" w14:textId="77777777" w:rsidR="009A7530" w:rsidRPr="009A7530" w:rsidRDefault="009A7530" w:rsidP="004B2BAC">
            <w:pPr>
              <w:pStyle w:val="TableTextLeft"/>
              <w:ind w:left="1"/>
              <w:rPr>
                <w:color w:val="auto"/>
              </w:rPr>
            </w:pPr>
          </w:p>
          <w:p w14:paraId="0B3D1F4C" w14:textId="77777777" w:rsidR="003B1E19" w:rsidRDefault="003B1E19" w:rsidP="004B2BAC">
            <w:pPr>
              <w:pStyle w:val="TableTextLeft"/>
              <w:ind w:left="1"/>
              <w:rPr>
                <w:color w:val="auto"/>
              </w:rPr>
            </w:pPr>
          </w:p>
          <w:p w14:paraId="641C63CB" w14:textId="49424679" w:rsidR="00A76AF1" w:rsidRPr="00B874F1" w:rsidRDefault="0009635A" w:rsidP="004B2BAC">
            <w:pPr>
              <w:pStyle w:val="TableTextLeft"/>
              <w:ind w:left="1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4394" w:type="dxa"/>
          </w:tcPr>
          <w:p w14:paraId="302D4594" w14:textId="1A92EF73" w:rsidR="00BE06A4" w:rsidRPr="00115628" w:rsidRDefault="00BE06A4" w:rsidP="00965F27">
            <w:pPr>
              <w:jc w:val="both"/>
              <w:rPr>
                <w:color w:val="auto"/>
                <w:sz w:val="18"/>
                <w:szCs w:val="18"/>
              </w:rPr>
            </w:pPr>
            <w:r w:rsidRPr="00BE06A4">
              <w:rPr>
                <w:color w:val="auto"/>
                <w:sz w:val="18"/>
                <w:szCs w:val="18"/>
              </w:rPr>
              <w:t xml:space="preserve">A grant of $40,000 </w:t>
            </w:r>
            <w:r>
              <w:rPr>
                <w:color w:val="auto"/>
                <w:sz w:val="18"/>
                <w:szCs w:val="18"/>
              </w:rPr>
              <w:t>has been</w:t>
            </w:r>
            <w:r w:rsidR="00D161AF">
              <w:rPr>
                <w:color w:val="auto"/>
                <w:sz w:val="18"/>
                <w:szCs w:val="18"/>
              </w:rPr>
              <w:t xml:space="preserve"> </w:t>
            </w:r>
            <w:r w:rsidR="00FD251B">
              <w:rPr>
                <w:color w:val="auto"/>
                <w:sz w:val="18"/>
                <w:szCs w:val="18"/>
              </w:rPr>
              <w:t>provided for a</w:t>
            </w:r>
            <w:r w:rsidRPr="00BE06A4">
              <w:rPr>
                <w:color w:val="auto"/>
                <w:sz w:val="18"/>
                <w:szCs w:val="18"/>
              </w:rPr>
              <w:t xml:space="preserve"> disaster risk management planning for Masters House</w:t>
            </w:r>
            <w:r w:rsidR="00203359">
              <w:rPr>
                <w:color w:val="auto"/>
                <w:sz w:val="18"/>
                <w:szCs w:val="18"/>
              </w:rPr>
              <w:t xml:space="preserve">, </w:t>
            </w:r>
            <w:r w:rsidR="00D51D8C">
              <w:rPr>
                <w:color w:val="auto"/>
                <w:sz w:val="18"/>
                <w:szCs w:val="18"/>
              </w:rPr>
              <w:t xml:space="preserve">Gunbower. </w:t>
            </w:r>
            <w:r w:rsidR="00020AD2">
              <w:rPr>
                <w:color w:val="auto"/>
                <w:sz w:val="18"/>
                <w:szCs w:val="18"/>
              </w:rPr>
              <w:t>The house</w:t>
            </w:r>
            <w:r w:rsidR="006D653B">
              <w:rPr>
                <w:color w:val="auto"/>
                <w:sz w:val="18"/>
                <w:szCs w:val="18"/>
              </w:rPr>
              <w:t>, flooded in October 2022,</w:t>
            </w:r>
            <w:r w:rsidR="00020AD2">
              <w:rPr>
                <w:color w:val="auto"/>
                <w:sz w:val="18"/>
                <w:szCs w:val="18"/>
              </w:rPr>
              <w:t xml:space="preserve"> is a rare surviving </w:t>
            </w:r>
            <w:r w:rsidR="003C4792">
              <w:rPr>
                <w:color w:val="auto"/>
                <w:sz w:val="18"/>
                <w:szCs w:val="18"/>
              </w:rPr>
              <w:t>riverbank residence in use for over 80 years by three generations of commercial fishers.</w:t>
            </w:r>
            <w:r w:rsidR="006D653B"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4B2BAC" w:rsidRPr="00B81F49" w14:paraId="3E5694AE" w14:textId="77777777" w:rsidTr="037673C9">
        <w:trPr>
          <w:trHeight w:val="400"/>
        </w:trPr>
        <w:tc>
          <w:tcPr>
            <w:tcW w:w="10314" w:type="dxa"/>
            <w:gridSpan w:val="3"/>
            <w:shd w:val="clear" w:color="auto" w:fill="E7E6E6" w:themeFill="background2"/>
          </w:tcPr>
          <w:p w14:paraId="5EF6D502" w14:textId="2FDA5BE1" w:rsidR="004B2BAC" w:rsidRPr="00B81F49" w:rsidRDefault="006B2DF1" w:rsidP="004B2BAC">
            <w:pPr>
              <w:pStyle w:val="Heading2"/>
            </w:pPr>
            <w:r>
              <w:lastRenderedPageBreak/>
              <w:t xml:space="preserve">DTP Region </w:t>
            </w:r>
            <w:r w:rsidR="009E5E9F">
              <w:t xml:space="preserve">Gippsland </w:t>
            </w:r>
          </w:p>
        </w:tc>
      </w:tr>
      <w:tr w:rsidR="004B2BAC" w:rsidRPr="00B81F49" w14:paraId="58A314A0" w14:textId="77777777" w:rsidTr="037673C9">
        <w:trPr>
          <w:trHeight w:val="2516"/>
        </w:trPr>
        <w:tc>
          <w:tcPr>
            <w:tcW w:w="3652" w:type="dxa"/>
          </w:tcPr>
          <w:p w14:paraId="1A92A0B8" w14:textId="2A4141D6" w:rsidR="004B2BAC" w:rsidRPr="00B81F49" w:rsidRDefault="000166CA" w:rsidP="004B2BAC">
            <w:pPr>
              <w:pStyle w:val="SmallBodyText"/>
              <w:rPr>
                <w:rStyle w:val="HiddenText"/>
                <w:color w:val="auto"/>
                <w:sz w:val="18"/>
                <w:szCs w:val="18"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248780D4" wp14:editId="528462F8">
                  <wp:extent cx="2189222" cy="1762125"/>
                  <wp:effectExtent l="0" t="0" r="1905" b="0"/>
                  <wp:docPr id="215976365" name="Picture 2" descr="A rock wall with a hole i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rock wall with a hole in the 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86" cy="177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D93DC59" w14:textId="476E2D2F" w:rsidR="003A15D7" w:rsidRDefault="003A15D7" w:rsidP="004B2BAC">
            <w:pPr>
              <w:pStyle w:val="TableTextLeft"/>
              <w:ind w:left="141"/>
              <w:rPr>
                <w:b/>
                <w:bCs/>
                <w:color w:val="auto"/>
                <w:szCs w:val="18"/>
              </w:rPr>
            </w:pPr>
            <w:r w:rsidRPr="003A15D7">
              <w:rPr>
                <w:b/>
                <w:bCs/>
                <w:color w:val="auto"/>
                <w:szCs w:val="18"/>
              </w:rPr>
              <w:t>Volunteer Defence Corps (VDC) Tambo Trenches</w:t>
            </w:r>
            <w:r w:rsidR="00F561FF">
              <w:rPr>
                <w:b/>
                <w:bCs/>
                <w:color w:val="auto"/>
                <w:szCs w:val="18"/>
              </w:rPr>
              <w:t xml:space="preserve"> (H2446) </w:t>
            </w:r>
          </w:p>
          <w:p w14:paraId="7CC843D3" w14:textId="1C9AAFB4" w:rsidR="00FB1B01" w:rsidRPr="00FB1B01" w:rsidRDefault="00FB1B01" w:rsidP="004B2BAC">
            <w:pPr>
              <w:pStyle w:val="TableTextLeft"/>
              <w:ind w:left="141"/>
              <w:rPr>
                <w:i/>
                <w:iCs/>
                <w:color w:val="auto"/>
                <w:szCs w:val="18"/>
              </w:rPr>
            </w:pPr>
            <w:r w:rsidRPr="00FB1B01">
              <w:rPr>
                <w:i/>
                <w:iCs/>
                <w:color w:val="auto"/>
                <w:szCs w:val="18"/>
              </w:rPr>
              <w:t xml:space="preserve">Omeo Historical Society </w:t>
            </w:r>
          </w:p>
          <w:p w14:paraId="14AE3677" w14:textId="67FF8A9E" w:rsidR="003A15D7" w:rsidRDefault="003A15D7" w:rsidP="004B2BAC">
            <w:pPr>
              <w:pStyle w:val="TableTextLeft"/>
              <w:ind w:left="141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East Gippsland </w:t>
            </w:r>
          </w:p>
          <w:p w14:paraId="127BAF06" w14:textId="34D09C59" w:rsidR="006E4159" w:rsidRPr="00B81F49" w:rsidRDefault="006E4159" w:rsidP="004B2BAC">
            <w:pPr>
              <w:pStyle w:val="TableTextLeft"/>
              <w:ind w:left="141"/>
              <w:rPr>
                <w:color w:val="auto"/>
                <w:szCs w:val="18"/>
              </w:rPr>
            </w:pPr>
          </w:p>
        </w:tc>
        <w:tc>
          <w:tcPr>
            <w:tcW w:w="4394" w:type="dxa"/>
          </w:tcPr>
          <w:p w14:paraId="11D237D6" w14:textId="10F8D580" w:rsidR="00FB1B01" w:rsidRDefault="00FB1B01" w:rsidP="004B2BAC">
            <w:pPr>
              <w:jc w:val="both"/>
              <w:rPr>
                <w:color w:val="auto"/>
                <w:sz w:val="18"/>
                <w:szCs w:val="18"/>
              </w:rPr>
            </w:pPr>
            <w:r w:rsidRPr="00FB1B01">
              <w:rPr>
                <w:color w:val="auto"/>
                <w:sz w:val="18"/>
                <w:szCs w:val="18"/>
              </w:rPr>
              <w:t xml:space="preserve">A grant of $50,000 </w:t>
            </w:r>
            <w:r w:rsidR="00D161AF">
              <w:rPr>
                <w:color w:val="auto"/>
                <w:sz w:val="18"/>
                <w:szCs w:val="18"/>
              </w:rPr>
              <w:t xml:space="preserve">has been </w:t>
            </w:r>
            <w:r w:rsidR="00FD251B">
              <w:rPr>
                <w:color w:val="auto"/>
                <w:sz w:val="18"/>
                <w:szCs w:val="18"/>
              </w:rPr>
              <w:t>provided</w:t>
            </w:r>
            <w:r w:rsidRPr="00FB1B01">
              <w:rPr>
                <w:color w:val="auto"/>
                <w:sz w:val="18"/>
                <w:szCs w:val="18"/>
              </w:rPr>
              <w:t xml:space="preserve"> to document the Volunteer Defence (VDC) Tambo Trenches impacted by the 2019/20 bushfires, to guide the long-term management and protection of the site.</w:t>
            </w:r>
            <w:r w:rsidR="00566BBD">
              <w:rPr>
                <w:color w:val="auto"/>
                <w:sz w:val="18"/>
                <w:szCs w:val="18"/>
              </w:rPr>
              <w:t xml:space="preserve"> The trenches were built</w:t>
            </w:r>
            <w:r w:rsidR="00036F6A">
              <w:rPr>
                <w:color w:val="auto"/>
                <w:sz w:val="18"/>
                <w:szCs w:val="18"/>
              </w:rPr>
              <w:t xml:space="preserve"> by</w:t>
            </w:r>
            <w:r w:rsidR="00566BBD">
              <w:rPr>
                <w:color w:val="auto"/>
                <w:sz w:val="18"/>
                <w:szCs w:val="18"/>
              </w:rPr>
              <w:t xml:space="preserve"> </w:t>
            </w:r>
            <w:r w:rsidR="00036F6A">
              <w:rPr>
                <w:color w:val="auto"/>
                <w:sz w:val="18"/>
                <w:szCs w:val="18"/>
              </w:rPr>
              <w:t>the volunteer defence corps during the second world war. The trenches were sited for civil defence on a ridge above the Great Alpine Way</w:t>
            </w:r>
            <w:r w:rsidR="00FB1AC7">
              <w:rPr>
                <w:color w:val="auto"/>
                <w:sz w:val="18"/>
                <w:szCs w:val="18"/>
              </w:rPr>
              <w:t xml:space="preserve"> in anticipation of air attack and invasion</w:t>
            </w:r>
            <w:r w:rsidR="00036F6A">
              <w:rPr>
                <w:color w:val="auto"/>
                <w:sz w:val="18"/>
                <w:szCs w:val="18"/>
              </w:rPr>
              <w:t>. T</w:t>
            </w:r>
            <w:r w:rsidR="00FB1AC7">
              <w:rPr>
                <w:color w:val="auto"/>
                <w:sz w:val="18"/>
                <w:szCs w:val="18"/>
              </w:rPr>
              <w:t xml:space="preserve">oday the trenches </w:t>
            </w:r>
            <w:r w:rsidR="001C2481">
              <w:rPr>
                <w:color w:val="auto"/>
                <w:sz w:val="18"/>
                <w:szCs w:val="18"/>
              </w:rPr>
              <w:t xml:space="preserve">are </w:t>
            </w:r>
            <w:r w:rsidR="00BB6FB2">
              <w:rPr>
                <w:color w:val="auto"/>
                <w:sz w:val="18"/>
                <w:szCs w:val="18"/>
              </w:rPr>
              <w:t xml:space="preserve">a rare remnant of Victoria’s wartime history. </w:t>
            </w:r>
          </w:p>
          <w:p w14:paraId="2DF6302E" w14:textId="43ECE0CB" w:rsidR="00BB6FB2" w:rsidRPr="00B81F49" w:rsidRDefault="00BB6FB2" w:rsidP="004B2BAC">
            <w:pPr>
              <w:jc w:val="both"/>
              <w:rPr>
                <w:color w:val="auto"/>
                <w:sz w:val="18"/>
                <w:szCs w:val="18"/>
              </w:rPr>
            </w:pPr>
          </w:p>
        </w:tc>
      </w:tr>
      <w:tr w:rsidR="004B2BAC" w:rsidRPr="00B81F49" w14:paraId="1ACA6E94" w14:textId="77777777" w:rsidTr="037673C9">
        <w:trPr>
          <w:trHeight w:val="2165"/>
        </w:trPr>
        <w:tc>
          <w:tcPr>
            <w:tcW w:w="3652" w:type="dxa"/>
          </w:tcPr>
          <w:p w14:paraId="035B15A5" w14:textId="3035125B" w:rsidR="004B2BAC" w:rsidRDefault="007649B0" w:rsidP="004B2BAC">
            <w:pPr>
              <w:pStyle w:val="SmallBodyText"/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7F0E0C37" wp14:editId="5A77BBEA">
                  <wp:extent cx="2195020" cy="1657350"/>
                  <wp:effectExtent l="0" t="0" r="0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57" cy="167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B5A6FE3" w14:textId="53B386C4" w:rsidR="002016D1" w:rsidRPr="0098104A" w:rsidRDefault="002016D1" w:rsidP="004B2BAC">
            <w:pPr>
              <w:pStyle w:val="TableTextLeft"/>
              <w:ind w:left="141"/>
              <w:rPr>
                <w:b/>
                <w:bCs/>
                <w:color w:val="auto"/>
                <w:szCs w:val="18"/>
              </w:rPr>
            </w:pPr>
            <w:r w:rsidRPr="0098104A">
              <w:rPr>
                <w:b/>
                <w:bCs/>
                <w:color w:val="auto"/>
                <w:szCs w:val="18"/>
              </w:rPr>
              <w:t xml:space="preserve">Rail Bridge (Stony Creek) </w:t>
            </w:r>
            <w:r w:rsidR="0098104A" w:rsidRPr="0098104A">
              <w:rPr>
                <w:b/>
                <w:bCs/>
                <w:color w:val="auto"/>
                <w:szCs w:val="18"/>
              </w:rPr>
              <w:t>(H1436)</w:t>
            </w:r>
          </w:p>
          <w:p w14:paraId="0C852D13" w14:textId="0F554CBC" w:rsidR="002016D1" w:rsidRPr="00305A96" w:rsidRDefault="00305A96" w:rsidP="004B2BAC">
            <w:pPr>
              <w:pStyle w:val="TableTextLeft"/>
              <w:ind w:left="141"/>
              <w:rPr>
                <w:i/>
                <w:iCs/>
                <w:color w:val="auto"/>
                <w:szCs w:val="18"/>
              </w:rPr>
            </w:pPr>
            <w:r w:rsidRPr="00305A96">
              <w:rPr>
                <w:i/>
                <w:iCs/>
                <w:color w:val="auto"/>
                <w:szCs w:val="18"/>
              </w:rPr>
              <w:t>Department of Energy Environment and Climate Action (DEECA)</w:t>
            </w:r>
          </w:p>
          <w:p w14:paraId="5829D9A9" w14:textId="411CD587" w:rsidR="002016D1" w:rsidRDefault="002016D1" w:rsidP="004B2BAC">
            <w:pPr>
              <w:pStyle w:val="TableTextLeft"/>
              <w:ind w:left="141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East Gippsland </w:t>
            </w:r>
          </w:p>
          <w:p w14:paraId="0004F525" w14:textId="1F5CF26F" w:rsidR="004B2BAC" w:rsidRPr="00B05159" w:rsidRDefault="004B2BAC" w:rsidP="004B2BAC">
            <w:pPr>
              <w:pStyle w:val="TableTextLeft"/>
              <w:ind w:left="141"/>
              <w:rPr>
                <w:color w:val="auto"/>
                <w:szCs w:val="18"/>
              </w:rPr>
            </w:pPr>
          </w:p>
        </w:tc>
        <w:tc>
          <w:tcPr>
            <w:tcW w:w="4394" w:type="dxa"/>
          </w:tcPr>
          <w:p w14:paraId="593D2BE9" w14:textId="5953C438" w:rsidR="00305A96" w:rsidRPr="005D0D19" w:rsidRDefault="0098104A" w:rsidP="004B2BAC">
            <w:pPr>
              <w:jc w:val="both"/>
              <w:rPr>
                <w:color w:val="auto"/>
                <w:sz w:val="18"/>
                <w:szCs w:val="18"/>
              </w:rPr>
            </w:pPr>
            <w:r w:rsidRPr="0098104A">
              <w:rPr>
                <w:color w:val="auto"/>
                <w:sz w:val="18"/>
                <w:szCs w:val="18"/>
              </w:rPr>
              <w:t xml:space="preserve">A </w:t>
            </w:r>
            <w:r>
              <w:rPr>
                <w:color w:val="auto"/>
                <w:sz w:val="18"/>
                <w:szCs w:val="18"/>
              </w:rPr>
              <w:t xml:space="preserve">grant </w:t>
            </w:r>
            <w:r w:rsidRPr="0098104A">
              <w:rPr>
                <w:color w:val="auto"/>
                <w:sz w:val="18"/>
                <w:szCs w:val="18"/>
              </w:rPr>
              <w:t>of $230,000</w:t>
            </w:r>
            <w:r>
              <w:rPr>
                <w:color w:val="auto"/>
                <w:sz w:val="18"/>
                <w:szCs w:val="18"/>
              </w:rPr>
              <w:t xml:space="preserve"> has been </w:t>
            </w:r>
            <w:r w:rsidR="0048758C">
              <w:rPr>
                <w:color w:val="auto"/>
                <w:sz w:val="18"/>
                <w:szCs w:val="18"/>
              </w:rPr>
              <w:t xml:space="preserve">provided </w:t>
            </w:r>
            <w:r w:rsidR="00AC0543">
              <w:rPr>
                <w:color w:val="auto"/>
                <w:sz w:val="18"/>
                <w:szCs w:val="18"/>
              </w:rPr>
              <w:t>for</w:t>
            </w:r>
            <w:r w:rsidRPr="0098104A">
              <w:rPr>
                <w:color w:val="auto"/>
                <w:sz w:val="18"/>
                <w:szCs w:val="18"/>
              </w:rPr>
              <w:t xml:space="preserve"> a condition assessment, disaster planning and </w:t>
            </w:r>
            <w:r w:rsidR="00036812">
              <w:rPr>
                <w:color w:val="auto"/>
                <w:sz w:val="18"/>
                <w:szCs w:val="18"/>
              </w:rPr>
              <w:t>works to</w:t>
            </w:r>
            <w:r w:rsidRPr="0098104A">
              <w:rPr>
                <w:color w:val="auto"/>
                <w:sz w:val="18"/>
                <w:szCs w:val="18"/>
              </w:rPr>
              <w:t xml:space="preserve"> the </w:t>
            </w:r>
            <w:r w:rsidR="00036812">
              <w:rPr>
                <w:color w:val="auto"/>
                <w:sz w:val="18"/>
                <w:szCs w:val="18"/>
              </w:rPr>
              <w:t>S</w:t>
            </w:r>
            <w:r w:rsidR="00231882">
              <w:rPr>
                <w:color w:val="auto"/>
                <w:sz w:val="18"/>
                <w:szCs w:val="18"/>
              </w:rPr>
              <w:t>t</w:t>
            </w:r>
            <w:r w:rsidR="00036812">
              <w:rPr>
                <w:color w:val="auto"/>
                <w:sz w:val="18"/>
                <w:szCs w:val="18"/>
              </w:rPr>
              <w:t>ony Creke</w:t>
            </w:r>
            <w:r w:rsidRPr="0098104A">
              <w:rPr>
                <w:color w:val="auto"/>
                <w:sz w:val="18"/>
                <w:szCs w:val="18"/>
              </w:rPr>
              <w:t xml:space="preserve"> Rail Bridge</w:t>
            </w:r>
            <w:r w:rsidR="00036812">
              <w:rPr>
                <w:color w:val="auto"/>
                <w:sz w:val="18"/>
                <w:szCs w:val="18"/>
              </w:rPr>
              <w:t xml:space="preserve"> in</w:t>
            </w:r>
            <w:r w:rsidRPr="0098104A">
              <w:rPr>
                <w:color w:val="auto"/>
                <w:sz w:val="18"/>
                <w:szCs w:val="18"/>
              </w:rPr>
              <w:t xml:space="preserve"> East Gippsland</w:t>
            </w:r>
            <w:r w:rsidR="006F6410">
              <w:rPr>
                <w:color w:val="auto"/>
                <w:sz w:val="18"/>
                <w:szCs w:val="18"/>
              </w:rPr>
              <w:t>.</w:t>
            </w:r>
            <w:r w:rsidR="008B752B">
              <w:rPr>
                <w:color w:val="auto"/>
                <w:sz w:val="18"/>
                <w:szCs w:val="18"/>
              </w:rPr>
              <w:t xml:space="preserve"> </w:t>
            </w:r>
            <w:r w:rsidR="006F6410">
              <w:rPr>
                <w:color w:val="auto"/>
                <w:sz w:val="18"/>
                <w:szCs w:val="18"/>
              </w:rPr>
              <w:t xml:space="preserve">The </w:t>
            </w:r>
            <w:r w:rsidR="007B2BF2">
              <w:rPr>
                <w:color w:val="auto"/>
                <w:sz w:val="18"/>
                <w:szCs w:val="18"/>
              </w:rPr>
              <w:t>bridge</w:t>
            </w:r>
            <w:r w:rsidR="006F6410">
              <w:rPr>
                <w:color w:val="auto"/>
                <w:sz w:val="18"/>
                <w:szCs w:val="18"/>
              </w:rPr>
              <w:t xml:space="preserve"> has been</w:t>
            </w:r>
            <w:r w:rsidRPr="0098104A">
              <w:rPr>
                <w:color w:val="auto"/>
                <w:sz w:val="18"/>
                <w:szCs w:val="18"/>
              </w:rPr>
              <w:t xml:space="preserve"> impacted by bushfires and floods</w:t>
            </w:r>
            <w:r w:rsidR="006F6410">
              <w:rPr>
                <w:color w:val="auto"/>
                <w:sz w:val="18"/>
                <w:szCs w:val="18"/>
              </w:rPr>
              <w:t xml:space="preserve"> and is at risk</w:t>
            </w:r>
            <w:r w:rsidRPr="0098104A">
              <w:rPr>
                <w:color w:val="auto"/>
                <w:sz w:val="18"/>
                <w:szCs w:val="18"/>
              </w:rPr>
              <w:t>.</w:t>
            </w:r>
            <w:r w:rsidR="009A2A9C">
              <w:rPr>
                <w:color w:val="auto"/>
                <w:sz w:val="18"/>
                <w:szCs w:val="18"/>
              </w:rPr>
              <w:t xml:space="preserve"> </w:t>
            </w:r>
            <w:r w:rsidR="00733EEF">
              <w:rPr>
                <w:color w:val="auto"/>
                <w:sz w:val="18"/>
                <w:szCs w:val="18"/>
              </w:rPr>
              <w:t>Constructed by the Victorian Railways in 1916, the</w:t>
            </w:r>
            <w:r w:rsidR="009A2A9C">
              <w:rPr>
                <w:color w:val="auto"/>
                <w:sz w:val="18"/>
                <w:szCs w:val="18"/>
              </w:rPr>
              <w:t xml:space="preserve"> </w:t>
            </w:r>
            <w:r w:rsidR="008B752B">
              <w:rPr>
                <w:color w:val="auto"/>
                <w:sz w:val="18"/>
                <w:szCs w:val="18"/>
              </w:rPr>
              <w:t xml:space="preserve">landmark </w:t>
            </w:r>
            <w:r w:rsidR="009A2A9C">
              <w:rPr>
                <w:color w:val="auto"/>
                <w:sz w:val="18"/>
                <w:szCs w:val="18"/>
              </w:rPr>
              <w:t xml:space="preserve">timber trestle rail bridge spans some 270 metres and is a popular tourist attraction.   </w:t>
            </w:r>
          </w:p>
        </w:tc>
      </w:tr>
      <w:tr w:rsidR="007144DA" w:rsidRPr="00B81F49" w14:paraId="016420EA" w14:textId="77777777" w:rsidTr="037673C9">
        <w:trPr>
          <w:trHeight w:val="2613"/>
        </w:trPr>
        <w:tc>
          <w:tcPr>
            <w:tcW w:w="3652" w:type="dxa"/>
          </w:tcPr>
          <w:p w14:paraId="73CD577C" w14:textId="1A72FF43" w:rsidR="007144DA" w:rsidRPr="00AA45A2" w:rsidRDefault="007D0859" w:rsidP="004B2BAC">
            <w:pPr>
              <w:pStyle w:val="SmallBodyText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88F22B5" wp14:editId="4547B4DB">
                  <wp:extent cx="2161295" cy="1618886"/>
                  <wp:effectExtent l="0" t="0" r="0" b="635"/>
                  <wp:docPr id="578317808" name="Picture 7" descr="Victorian Heritage Data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ictorian Heritage Datab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90" cy="162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3E36BC4" w14:textId="790EE400" w:rsidR="003F03BF" w:rsidRDefault="003001A4" w:rsidP="003001A4">
            <w:pPr>
              <w:pStyle w:val="TableTextLeft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 xml:space="preserve">Walhalla </w:t>
            </w:r>
            <w:r w:rsidR="00337B7C">
              <w:rPr>
                <w:b/>
                <w:bCs/>
                <w:color w:val="auto"/>
                <w:szCs w:val="18"/>
              </w:rPr>
              <w:t>B</w:t>
            </w:r>
            <w:r>
              <w:rPr>
                <w:b/>
                <w:bCs/>
                <w:color w:val="auto"/>
                <w:szCs w:val="18"/>
              </w:rPr>
              <w:t xml:space="preserve">andstand </w:t>
            </w:r>
            <w:r w:rsidR="003E33FE" w:rsidRPr="003E33FE">
              <w:rPr>
                <w:b/>
                <w:bCs/>
                <w:color w:val="auto"/>
                <w:szCs w:val="18"/>
              </w:rPr>
              <w:t>(H1315)</w:t>
            </w:r>
          </w:p>
          <w:p w14:paraId="5410F0FA" w14:textId="77777777" w:rsidR="003E33FE" w:rsidRPr="00C66F7D" w:rsidRDefault="003E33FE" w:rsidP="003001A4">
            <w:pPr>
              <w:pStyle w:val="TableTextLeft"/>
              <w:rPr>
                <w:i/>
                <w:iCs/>
                <w:color w:val="auto"/>
                <w:szCs w:val="18"/>
              </w:rPr>
            </w:pPr>
            <w:r w:rsidRPr="00C66F7D">
              <w:rPr>
                <w:i/>
                <w:iCs/>
                <w:color w:val="auto"/>
                <w:szCs w:val="18"/>
              </w:rPr>
              <w:t xml:space="preserve">Parks Victoria </w:t>
            </w:r>
          </w:p>
          <w:p w14:paraId="27A22D7B" w14:textId="17E9A9CB" w:rsidR="003E33FE" w:rsidRPr="003E33FE" w:rsidRDefault="003E33FE" w:rsidP="003001A4">
            <w:pPr>
              <w:pStyle w:val="TableTextLeft"/>
              <w:rPr>
                <w:color w:val="auto"/>
                <w:szCs w:val="18"/>
              </w:rPr>
            </w:pPr>
            <w:r w:rsidRPr="003E33FE">
              <w:rPr>
                <w:color w:val="auto"/>
                <w:szCs w:val="18"/>
              </w:rPr>
              <w:t xml:space="preserve">Walhalla </w:t>
            </w:r>
          </w:p>
        </w:tc>
        <w:tc>
          <w:tcPr>
            <w:tcW w:w="4394" w:type="dxa"/>
          </w:tcPr>
          <w:p w14:paraId="13B77DDC" w14:textId="0F4E684D" w:rsidR="003E33FE" w:rsidRPr="005D0D19" w:rsidRDefault="003E33FE" w:rsidP="004B2BAC">
            <w:pPr>
              <w:jc w:val="both"/>
              <w:rPr>
                <w:color w:val="auto"/>
                <w:sz w:val="18"/>
                <w:szCs w:val="18"/>
              </w:rPr>
            </w:pPr>
            <w:r w:rsidRPr="003E33FE">
              <w:rPr>
                <w:color w:val="auto"/>
                <w:sz w:val="18"/>
                <w:szCs w:val="18"/>
              </w:rPr>
              <w:t xml:space="preserve">A grant of $120,000 </w:t>
            </w:r>
            <w:r>
              <w:rPr>
                <w:color w:val="auto"/>
                <w:sz w:val="18"/>
                <w:szCs w:val="18"/>
              </w:rPr>
              <w:t xml:space="preserve">has been </w:t>
            </w:r>
            <w:r w:rsidR="0088162C">
              <w:rPr>
                <w:color w:val="auto"/>
                <w:sz w:val="18"/>
                <w:szCs w:val="18"/>
              </w:rPr>
              <w:t>provided</w:t>
            </w:r>
            <w:r>
              <w:rPr>
                <w:color w:val="auto"/>
                <w:sz w:val="18"/>
                <w:szCs w:val="18"/>
              </w:rPr>
              <w:t xml:space="preserve"> </w:t>
            </w:r>
            <w:r w:rsidRPr="003E33FE">
              <w:rPr>
                <w:color w:val="auto"/>
                <w:sz w:val="18"/>
                <w:szCs w:val="18"/>
              </w:rPr>
              <w:t xml:space="preserve">for </w:t>
            </w:r>
            <w:r w:rsidR="00CF5DFC">
              <w:rPr>
                <w:color w:val="auto"/>
                <w:sz w:val="18"/>
                <w:szCs w:val="18"/>
              </w:rPr>
              <w:t>repairs</w:t>
            </w:r>
            <w:r w:rsidR="00CF5DFC" w:rsidRPr="003E33FE">
              <w:rPr>
                <w:color w:val="auto"/>
                <w:sz w:val="18"/>
                <w:szCs w:val="18"/>
              </w:rPr>
              <w:t xml:space="preserve"> </w:t>
            </w:r>
            <w:r w:rsidRPr="003E33FE">
              <w:rPr>
                <w:color w:val="auto"/>
                <w:sz w:val="18"/>
                <w:szCs w:val="18"/>
              </w:rPr>
              <w:t>to the Walhalla Bandstand impacted by storms and floods. The works will mitigate disaster impacts and ensure the bandstand is structurally sound to withstand future disaster events</w:t>
            </w:r>
            <w:r>
              <w:rPr>
                <w:color w:val="auto"/>
                <w:sz w:val="18"/>
                <w:szCs w:val="18"/>
              </w:rPr>
              <w:t xml:space="preserve">. The Walhalla Grandstand is a landmark feature in the historic </w:t>
            </w:r>
            <w:r w:rsidR="00C326AE">
              <w:rPr>
                <w:color w:val="auto"/>
                <w:sz w:val="18"/>
                <w:szCs w:val="18"/>
              </w:rPr>
              <w:t>goldmining</w:t>
            </w:r>
            <w:r>
              <w:rPr>
                <w:color w:val="auto"/>
                <w:sz w:val="18"/>
                <w:szCs w:val="18"/>
              </w:rPr>
              <w:t xml:space="preserve"> town of Walhalla. </w:t>
            </w:r>
          </w:p>
        </w:tc>
      </w:tr>
    </w:tbl>
    <w:p w14:paraId="036F5060" w14:textId="77777777" w:rsidR="00527F04" w:rsidRDefault="00527F04" w:rsidP="004B2BAC"/>
    <w:tbl>
      <w:tblPr>
        <w:tblStyle w:val="HighlightTable"/>
        <w:tblW w:w="5000" w:type="pct"/>
        <w:tblLook w:val="0600" w:firstRow="0" w:lastRow="0" w:firstColumn="0" w:lastColumn="0" w:noHBand="1" w:noVBand="1"/>
        <w:tblCaption w:val="Hightlight Text"/>
      </w:tblPr>
      <w:tblGrid>
        <w:gridCol w:w="10205"/>
      </w:tblGrid>
      <w:tr w:rsidR="004B2BAC" w14:paraId="7238E30D" w14:textId="77777777" w:rsidTr="00D57D9D">
        <w:tc>
          <w:tcPr>
            <w:tcW w:w="5000" w:type="pct"/>
          </w:tcPr>
          <w:p w14:paraId="77852D34" w14:textId="339BC60D" w:rsidR="003343CD" w:rsidRDefault="003343CD" w:rsidP="00A35036">
            <w:pPr>
              <w:pStyle w:val="HighlightBoxText"/>
            </w:pPr>
            <w:r>
              <w:t xml:space="preserve">To learn about what you can do to prepare for a disaster to protect your heritage property or site, visit: </w:t>
            </w:r>
            <w:r w:rsidR="00527F04">
              <w:t xml:space="preserve"> </w:t>
            </w:r>
          </w:p>
          <w:p w14:paraId="1FFD30D6" w14:textId="77777777" w:rsidR="00EE7327" w:rsidRDefault="003343CD" w:rsidP="004B2BAC">
            <w:pPr>
              <w:pStyle w:val="HighlightBoxText"/>
            </w:pPr>
            <w:hyperlink r:id="rId35" w:history="1">
              <w:r w:rsidRPr="003343CD">
                <w:rPr>
                  <w:rStyle w:val="Hyperlink"/>
                  <w:color w:val="FFFFFF" w:themeColor="background1"/>
                </w:rPr>
                <w:t>https://www.heritage.vic.gov.au/protecting-our-heritage/disasters-and-heritage/disaster-recovery</w:t>
              </w:r>
            </w:hyperlink>
            <w:r w:rsidR="00527F04">
              <w:br/>
            </w:r>
          </w:p>
          <w:p w14:paraId="74BB58A3" w14:textId="5F60CF4A" w:rsidR="004B2BAC" w:rsidRDefault="004B2BAC" w:rsidP="004B2BAC">
            <w:pPr>
              <w:pStyle w:val="HighlightBoxText"/>
            </w:pPr>
            <w:r>
              <w:t xml:space="preserve">For more information on </w:t>
            </w:r>
            <w:r w:rsidR="006B2DF1">
              <w:t>Disaster Recovery Grants</w:t>
            </w:r>
            <w:r w:rsidR="003343CD">
              <w:t xml:space="preserve">, </w:t>
            </w:r>
            <w:r>
              <w:t>email</w:t>
            </w:r>
            <w:r w:rsidR="00BC2048">
              <w:t xml:space="preserve">: </w:t>
            </w:r>
          </w:p>
          <w:p w14:paraId="620EF0CD" w14:textId="64971BC5" w:rsidR="00C82002" w:rsidRDefault="00C82002" w:rsidP="004B2BAC">
            <w:pPr>
              <w:pStyle w:val="HighlightBoxText"/>
            </w:pPr>
            <w:hyperlink r:id="rId36" w:history="1">
              <w:r w:rsidRPr="00C82002">
                <w:rPr>
                  <w:rStyle w:val="Hyperlink"/>
                  <w:color w:val="FFFFFF" w:themeColor="background1"/>
                </w:rPr>
                <w:t>Living.heritage@transport.vic.gov.au</w:t>
              </w:r>
            </w:hyperlink>
            <w:r w:rsidRPr="00C82002">
              <w:rPr>
                <w:color w:val="FFFFFF" w:themeColor="background1"/>
              </w:rPr>
              <w:t xml:space="preserve"> </w:t>
            </w:r>
          </w:p>
        </w:tc>
      </w:tr>
    </w:tbl>
    <w:p w14:paraId="58CDA9AC" w14:textId="77777777" w:rsidR="00001E86" w:rsidRPr="004B2BAC" w:rsidRDefault="00001E86" w:rsidP="003B3240"/>
    <w:sectPr w:rsidR="00001E86" w:rsidRPr="004B2BAC" w:rsidSect="00B95BE3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1907" w:h="16840" w:code="9"/>
      <w:pgMar w:top="2211" w:right="851" w:bottom="794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67D2D" w14:textId="77777777" w:rsidR="005D754E" w:rsidRDefault="005D754E">
      <w:r>
        <w:separator/>
      </w:r>
    </w:p>
    <w:p w14:paraId="600CD653" w14:textId="77777777" w:rsidR="005D754E" w:rsidRDefault="005D754E"/>
    <w:p w14:paraId="67872A15" w14:textId="77777777" w:rsidR="005D754E" w:rsidRDefault="005D754E"/>
  </w:endnote>
  <w:endnote w:type="continuationSeparator" w:id="0">
    <w:p w14:paraId="3B688D8E" w14:textId="77777777" w:rsidR="005D754E" w:rsidRDefault="005D754E">
      <w:r>
        <w:continuationSeparator/>
      </w:r>
    </w:p>
    <w:p w14:paraId="350B5FD2" w14:textId="77777777" w:rsidR="005D754E" w:rsidRDefault="005D754E"/>
    <w:p w14:paraId="1067CFF6" w14:textId="77777777" w:rsidR="005D754E" w:rsidRDefault="005D754E"/>
  </w:endnote>
  <w:endnote w:type="continuationNotice" w:id="1">
    <w:p w14:paraId="4F58B654" w14:textId="77777777" w:rsidR="005D754E" w:rsidRDefault="005D754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02E28" w14:textId="77777777" w:rsidR="004B2BAC" w:rsidRPr="00B5221E" w:rsidRDefault="004B2BAC" w:rsidP="00E97294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6" behindDoc="1" locked="1" layoutInCell="1" allowOverlap="1" wp14:anchorId="04C0C4E1" wp14:editId="6AE061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53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6334E" w14:textId="10688530" w:rsidR="004B2BAC" w:rsidRPr="0001226A" w:rsidRDefault="004B2BAC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0C4E1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28" type="#_x0000_t202" alt="Title: Background Watermark Image" style="position:absolute;margin-left:0;margin-top:0;width:595.3pt;height:141.45pt;z-index:-25165823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V25AEAAKk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QVX8a6kU0NzZH4IMx+IX/TpgP8ydlIXqm4/7EXqDjrP1jS5LpYraK5UrC62iwp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nFld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12C6334E" w14:textId="10688530" w:rsidR="004B2BAC" w:rsidRPr="0001226A" w:rsidRDefault="004B2BAC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99061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3B9BF7" w14:textId="77777777" w:rsidR="004B2BAC" w:rsidRDefault="004B2B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0DB1C8A" w14:textId="77777777" w:rsidR="004B2BAC" w:rsidRDefault="004B2BAC" w:rsidP="00213C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241" w:type="pct"/>
      <w:tblInd w:w="-311" w:type="dxa"/>
      <w:shd w:val="clear" w:color="auto" w:fill="004C96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621"/>
      <w:gridCol w:w="436"/>
    </w:tblGrid>
    <w:tr w:rsidR="006B5F88" w14:paraId="34695E61" w14:textId="77777777" w:rsidTr="00D4006E">
      <w:tc>
        <w:tcPr>
          <w:tcW w:w="4803" w:type="pct"/>
          <w:shd w:val="clear" w:color="auto" w:fill="004C96" w:themeFill="accent1"/>
          <w:vAlign w:val="center"/>
        </w:tcPr>
        <w:p w14:paraId="42A23C59" w14:textId="59AF1007" w:rsidR="006B5F88" w:rsidRDefault="00016B9F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 w:rsidRPr="00A0606C">
            <w:rPr>
              <w:noProof/>
            </w:rPr>
            <w:drawing>
              <wp:inline distT="0" distB="0" distL="0" distR="0" wp14:anchorId="2C06CAB0" wp14:editId="12EB06B9">
                <wp:extent cx="6403340" cy="430897"/>
                <wp:effectExtent l="0" t="0" r="0" b="7620"/>
                <wp:docPr id="1218607219" name="Picture 1218607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031679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2638" cy="436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" w:type="pct"/>
          <w:shd w:val="clear" w:color="auto" w:fill="004C96" w:themeFill="accent1"/>
          <w:vAlign w:val="center"/>
        </w:tcPr>
        <w:p w14:paraId="64F209A8" w14:textId="4B3E6D51" w:rsidR="006B5F88" w:rsidRDefault="006B5F88">
          <w:pPr>
            <w:pStyle w:val="Footer"/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12FE66EE" w14:textId="161774DD" w:rsidR="004B2BAC" w:rsidRPr="00E04885" w:rsidRDefault="004B2BAC" w:rsidP="00965F2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52" w14:textId="77777777" w:rsidR="00B66B99" w:rsidRPr="00B5221E" w:rsidRDefault="00B66B99" w:rsidP="00E97294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8" behindDoc="1" locked="1" layoutInCell="1" allowOverlap="1" wp14:anchorId="58F50643" wp14:editId="29941D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9106F" w14:textId="2FEA1C7F" w:rsidR="00B66B99" w:rsidRPr="0001226A" w:rsidRDefault="00B66B99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5064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itle: Background Watermark Image" style="position:absolute;margin-left:0;margin-top:0;width:595.3pt;height:141.45pt;z-index:-251658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pj+Qm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73E9106F" w14:textId="2FEA1C7F" w:rsidR="00B66B99" w:rsidRPr="0001226A" w:rsidRDefault="00B66B99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299" w:type="pct"/>
      <w:tblInd w:w="-311" w:type="dxa"/>
      <w:shd w:val="clear" w:color="auto" w:fill="004C96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510"/>
      <w:gridCol w:w="549"/>
    </w:tblGrid>
    <w:tr w:rsidR="00137282" w14:paraId="20A59227" w14:textId="77777777" w:rsidTr="00A1718C">
      <w:tc>
        <w:tcPr>
          <w:tcW w:w="4752" w:type="pct"/>
          <w:shd w:val="clear" w:color="auto" w:fill="004C96" w:themeFill="accent1"/>
          <w:vAlign w:val="center"/>
        </w:tcPr>
        <w:p w14:paraId="3F13CA6D" w14:textId="00FF6089" w:rsidR="00137282" w:rsidRDefault="002C2E5D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 w:rsidRPr="00A0606C">
            <w:rPr>
              <w:noProof/>
            </w:rPr>
            <w:drawing>
              <wp:inline distT="0" distB="0" distL="0" distR="0" wp14:anchorId="602711E1" wp14:editId="55E5CD39">
                <wp:extent cx="6403340" cy="430897"/>
                <wp:effectExtent l="0" t="0" r="0" b="7620"/>
                <wp:docPr id="551493919" name="Picture 5514939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031679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2638" cy="436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" w:type="pct"/>
          <w:shd w:val="clear" w:color="auto" w:fill="004C96" w:themeFill="accent1"/>
          <w:vAlign w:val="center"/>
        </w:tcPr>
        <w:p w14:paraId="754985F9" w14:textId="51703950" w:rsidR="00137282" w:rsidRDefault="00137282">
          <w:pPr>
            <w:pStyle w:val="Footer"/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191180AA" w14:textId="77777777" w:rsidR="00B66B99" w:rsidRDefault="00B66B99" w:rsidP="00213C8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004C96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217"/>
      <w:gridCol w:w="5218"/>
    </w:tblGrid>
    <w:tr w:rsidR="0014687A" w14:paraId="2290C455" w14:textId="77777777">
      <w:tc>
        <w:tcPr>
          <w:tcW w:w="2500" w:type="pct"/>
          <w:shd w:val="clear" w:color="auto" w:fill="004C96" w:themeFill="accent1"/>
          <w:vAlign w:val="center"/>
        </w:tcPr>
        <w:p w14:paraId="54955FD2" w14:textId="0C1AEBBF" w:rsidR="0014687A" w:rsidRDefault="00337B7C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3B186DC54BB94D80972FCA4254A694F0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caps/>
                  <w:color w:val="FFFFFF" w:themeColor="background1"/>
                  <w:sz w:val="18"/>
                  <w:szCs w:val="18"/>
                </w:rPr>
                <w:t>DRHG Competitive Grants Successful Projects Website Summary 2024-2</w:t>
              </w:r>
            </w:sdtContent>
          </w:sdt>
        </w:p>
      </w:tc>
      <w:tc>
        <w:tcPr>
          <w:tcW w:w="2500" w:type="pct"/>
          <w:shd w:val="clear" w:color="auto" w:fill="004C96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825C9DA3F15647549F8B147F98C20158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189E7DD" w14:textId="7B166E38" w:rsidR="0014687A" w:rsidRDefault="006B5F88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[Author name]</w:t>
              </w:r>
            </w:p>
          </w:sdtContent>
        </w:sdt>
      </w:tc>
    </w:tr>
  </w:tbl>
  <w:p w14:paraId="0B31EA06" w14:textId="5DBDC758" w:rsidR="00B66B99" w:rsidRDefault="00B66B99" w:rsidP="00BF3066">
    <w:pPr>
      <w:pStyle w:val="Footer"/>
      <w:spacing w:before="16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5F49A" w14:textId="77777777" w:rsidR="005D754E" w:rsidRPr="008F5280" w:rsidRDefault="005D754E" w:rsidP="008F5280">
      <w:pPr>
        <w:pStyle w:val="FootnoteSeparator"/>
      </w:pPr>
    </w:p>
    <w:p w14:paraId="2A759DA0" w14:textId="77777777" w:rsidR="005D754E" w:rsidRDefault="005D754E"/>
  </w:footnote>
  <w:footnote w:type="continuationSeparator" w:id="0">
    <w:p w14:paraId="3A31C36A" w14:textId="77777777" w:rsidR="005D754E" w:rsidRDefault="005D754E" w:rsidP="008F5280">
      <w:pPr>
        <w:pStyle w:val="FootnoteSeparator"/>
      </w:pPr>
    </w:p>
    <w:p w14:paraId="22229CA4" w14:textId="77777777" w:rsidR="005D754E" w:rsidRDefault="005D754E"/>
    <w:p w14:paraId="24DFFEF8" w14:textId="77777777" w:rsidR="005D754E" w:rsidRDefault="005D754E"/>
  </w:footnote>
  <w:footnote w:type="continuationNotice" w:id="1">
    <w:p w14:paraId="3B497D7B" w14:textId="77777777" w:rsidR="005D754E" w:rsidRDefault="005D754E" w:rsidP="00D55628"/>
    <w:p w14:paraId="0D5FBB1E" w14:textId="77777777" w:rsidR="005D754E" w:rsidRDefault="005D754E"/>
    <w:p w14:paraId="2C9A22CD" w14:textId="77777777" w:rsidR="005D754E" w:rsidRDefault="005D75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4B2BAC" w:rsidRPr="00975ED3" w14:paraId="5574EC94" w14:textId="77777777" w:rsidTr="00920652">
      <w:trPr>
        <w:trHeight w:hRule="exact" w:val="1418"/>
      </w:trPr>
      <w:tc>
        <w:tcPr>
          <w:tcW w:w="7761" w:type="dxa"/>
          <w:vAlign w:val="center"/>
        </w:tcPr>
        <w:p w14:paraId="43209EB2" w14:textId="65AF069E" w:rsidR="004B2BAC" w:rsidRPr="00975ED3" w:rsidRDefault="004B2BAC" w:rsidP="00920652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6" behindDoc="1" locked="0" layoutInCell="0" allowOverlap="1" wp14:anchorId="34E5A18C" wp14:editId="155ED85E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8458200" cy="676275"/>
                    <wp:effectExtent l="0" t="2781300" r="0" b="2762250"/>
                    <wp:wrapNone/>
                    <wp:docPr id="1345987491" name="Text Box 134598749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8458200" cy="676275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912A2E" w14:textId="77777777" w:rsidR="004B2BAC" w:rsidRDefault="004B2BAC" w:rsidP="004B2BAC">
                                <w:pPr>
                                  <w:jc w:val="center"/>
                                  <w:rPr>
                                    <w:rFonts w:ascii="Arial" w:hAnsi="Arial"/>
                                    <w:color w:val="C0C0C0"/>
                                    <w:sz w:val="2"/>
                                    <w:szCs w:val="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C0C0C0"/>
                                    <w:sz w:val="2"/>
                                    <w:szCs w:val="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DRAFT PENDING APPROVALS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4E5A18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45987491" o:spid="_x0000_s1026" type="#_x0000_t202" style="position:absolute;left:0;text-align:left;margin-left:0;margin-top:0;width:666pt;height:53.25pt;rotation:-45;z-index:-251658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70912A2E" w14:textId="77777777" w:rsidR="004B2BAC" w:rsidRDefault="004B2BAC" w:rsidP="004B2BAC">
                          <w:pPr>
                            <w:jc w:val="center"/>
                            <w:rPr>
                              <w:rFonts w:ascii="Arial" w:hAnsi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 PENDING APPROVALS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E51DC6">
            <w:rPr>
              <w:noProof/>
            </w:rPr>
            <w:t>Disaster Recovery Heritage Grants</w:t>
          </w:r>
          <w:r>
            <w:rPr>
              <w:noProof/>
            </w:rPr>
            <w:fldChar w:fldCharType="end"/>
          </w:r>
        </w:p>
      </w:tc>
    </w:tr>
  </w:tbl>
  <w:p w14:paraId="01A4C269" w14:textId="77777777" w:rsidR="004B2BAC" w:rsidRPr="00E97294" w:rsidRDefault="004B2BAC" w:rsidP="00435833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1F26174" wp14:editId="4C95576F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0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71075" id="TriangleRight" o:spid="_x0000_s1026" style="position:absolute;margin-left:56.7pt;margin-top:22.7pt;width:68.0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" path="m1339,1419l669,,,1419r1339,xe" fillcolor="#333434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496E383" wp14:editId="5B28F03E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4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952CE" id="TriangleLeft" o:spid="_x0000_s1026" style="position:absolute;margin-left:22.7pt;margin-top:22.7pt;width:68.05pt;height:7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" path="m,l665,1419,1334,,,xe" fillcolor="#53565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50D39B3" wp14:editId="4A52879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48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C92947" id="Rectangle" o:spid="_x0000_s1026" style="position:absolute;margin-left:22.7pt;margin-top:22.7pt;width:552.7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004c96 [3204]" stroked="f">
              <w10:wrap anchorx="page" anchory="page"/>
            </v:rect>
          </w:pict>
        </mc:Fallback>
      </mc:AlternateContent>
    </w:r>
  </w:p>
  <w:p w14:paraId="28C2E50D" w14:textId="77777777" w:rsidR="004B2BAC" w:rsidRDefault="004B2B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4B2BAC" w:rsidRPr="00975ED3" w14:paraId="23172373" w14:textId="77777777" w:rsidTr="004530F0">
      <w:trPr>
        <w:trHeight w:hRule="exact" w:val="1418"/>
      </w:trPr>
      <w:tc>
        <w:tcPr>
          <w:tcW w:w="7761" w:type="dxa"/>
          <w:vAlign w:val="center"/>
        </w:tcPr>
        <w:p w14:paraId="5F322DE2" w14:textId="6E32B4D1" w:rsidR="004B2BAC" w:rsidRPr="00975ED3" w:rsidRDefault="004B2BAC" w:rsidP="004530F0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8" behindDoc="1" locked="0" layoutInCell="0" allowOverlap="1" wp14:anchorId="687336CC" wp14:editId="65010DA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8458200" cy="676275"/>
                    <wp:effectExtent l="0" t="2782570" r="0" b="2760980"/>
                    <wp:wrapNone/>
                    <wp:docPr id="1345987490" name="Text Box 13459874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8458200" cy="676275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55C721" w14:textId="77777777" w:rsidR="004B2BAC" w:rsidRDefault="004B2BAC" w:rsidP="004B2BAC">
                                <w:pPr>
                                  <w:jc w:val="center"/>
                                  <w:rPr>
                                    <w:rFonts w:ascii="Arial" w:hAnsi="Arial"/>
                                    <w:color w:val="C0C0C0"/>
                                    <w:sz w:val="2"/>
                                    <w:szCs w:val="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C0C0C0"/>
                                    <w:sz w:val="2"/>
                                    <w:szCs w:val="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DRAFT PENDING APPROVALS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7336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45987490" o:spid="_x0000_s1027" type="#_x0000_t202" style="position:absolute;left:0;text-align:left;margin-left:0;margin-top:0;width:666pt;height:53.25pt;rotation:-45;z-index:-25165822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3355C721" w14:textId="77777777" w:rsidR="004B2BAC" w:rsidRDefault="004B2BAC" w:rsidP="004B2BAC">
                          <w:pPr>
                            <w:jc w:val="center"/>
                            <w:rPr>
                              <w:rFonts w:ascii="Arial" w:hAnsi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 PENDING APPROVALS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fldSimple w:instr="STYLEREF  Title  \* MERGEFORMAT">
            <w:r w:rsidR="00E51DC6">
              <w:rPr>
                <w:noProof/>
              </w:rPr>
              <w:t>Disaster Recovery Heritage Grants</w:t>
            </w:r>
          </w:fldSimple>
        </w:p>
      </w:tc>
    </w:tr>
  </w:tbl>
  <w:p w14:paraId="49B7BF47" w14:textId="77777777" w:rsidR="004B2BAC" w:rsidRPr="00E97294" w:rsidRDefault="004B2BAC" w:rsidP="00317990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01ACA440" wp14:editId="729F515B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49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46532D" id="TriangleRight" o:spid="_x0000_s1026" style="position:absolute;margin-left:56.7pt;margin-top:22.7pt;width:68.05pt;height:70.85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" path="m1339,1419l669,,,1419r1339,xe" fillcolor="#333434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62379EBE" wp14:editId="503B7E08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0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1BE428" id="TriangleLeft" o:spid="_x0000_s1026" style="position:absolute;margin-left:22.7pt;margin-top:22.7pt;width:68.05pt;height:70.85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" path="m,l665,1419,1334,,,xe" fillcolor="#53565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2F6231C5" wp14:editId="21979BA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1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827249" id="Rectangle" o:spid="_x0000_s1026" style="position:absolute;margin-left:22.7pt;margin-top:22.7pt;width:552.75pt;height:70.8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004c96 [3204]" stroked="f">
              <w10:wrap anchorx="page" anchory="page"/>
            </v:rect>
          </w:pict>
        </mc:Fallback>
      </mc:AlternateContent>
    </w:r>
  </w:p>
  <w:p w14:paraId="2931F218" w14:textId="77777777" w:rsidR="004B2BAC" w:rsidRDefault="004B2BAC" w:rsidP="00317990">
    <w:pPr>
      <w:pStyle w:val="Header"/>
    </w:pPr>
  </w:p>
  <w:p w14:paraId="7C213A63" w14:textId="77777777" w:rsidR="004B2BAC" w:rsidRDefault="004B2B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3D0E7" w14:textId="2110BF26" w:rsidR="004B2BAC" w:rsidRPr="00E97294" w:rsidRDefault="004B2BAC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3AA3D35" wp14:editId="2641EDF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61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B34215" id="Rectangle" o:spid="_x0000_s1026" style="position:absolute;margin-left:22.7pt;margin-top:22.7pt;width:552.75pt;height:70.8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004c96 [3204]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66B99" w:rsidRPr="00975ED3" w14:paraId="5BF3BBA8" w14:textId="77777777" w:rsidTr="00920652">
      <w:trPr>
        <w:trHeight w:hRule="exact" w:val="1418"/>
      </w:trPr>
      <w:tc>
        <w:tcPr>
          <w:tcW w:w="7761" w:type="dxa"/>
          <w:vAlign w:val="center"/>
        </w:tcPr>
        <w:p w14:paraId="186B0035" w14:textId="4D86D31E" w:rsidR="00B66B99" w:rsidRPr="00975ED3" w:rsidRDefault="00B66B99" w:rsidP="00920652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E51DC6">
            <w:rPr>
              <w:noProof/>
            </w:rPr>
            <w:t>Disaster Recovery Heritage Grants</w:t>
          </w:r>
          <w:r>
            <w:rPr>
              <w:noProof/>
            </w:rPr>
            <w:fldChar w:fldCharType="end"/>
          </w:r>
        </w:p>
      </w:tc>
    </w:tr>
  </w:tbl>
  <w:p w14:paraId="30730408" w14:textId="77777777" w:rsidR="00B66B99" w:rsidRPr="00E97294" w:rsidRDefault="00B66B99" w:rsidP="00435833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6F5E7B6D" wp14:editId="7A261243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B69764" id="TriangleRight" o:spid="_x0000_s1026" style="position:absolute;margin-left:56.7pt;margin-top:22.7pt;width:68.05pt;height:70.85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" path="m1339,1419l669,,,1419r1339,xe" fillcolor="#333434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46B9BADB" wp14:editId="3D1217C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E1C6B4" id="TriangleLeft" o:spid="_x0000_s1026" style="position:absolute;margin-left:22.7pt;margin-top:22.7pt;width:68.05pt;height:70.8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" path="m,l665,1419,1334,,,xe" fillcolor="#53565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30650AC5" wp14:editId="2206686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D2E0F7" id="Rectangle" o:spid="_x0000_s1026" style="position:absolute;margin-left:22.7pt;margin-top:22.7pt;width:552.75pt;height:70.8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004c96 [3204]" stroked="f">
              <w10:wrap anchorx="page" anchory="page"/>
            </v:rect>
          </w:pict>
        </mc:Fallback>
      </mc:AlternateContent>
    </w:r>
  </w:p>
  <w:p w14:paraId="476E853E" w14:textId="77777777" w:rsidR="00B66B99" w:rsidRDefault="00B66B9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66B99" w:rsidRPr="00975ED3" w14:paraId="673AC392" w14:textId="77777777" w:rsidTr="004530F0">
      <w:trPr>
        <w:trHeight w:hRule="exact" w:val="1418"/>
      </w:trPr>
      <w:tc>
        <w:tcPr>
          <w:tcW w:w="7761" w:type="dxa"/>
          <w:vAlign w:val="center"/>
        </w:tcPr>
        <w:p w14:paraId="22A67748" w14:textId="0B936217" w:rsidR="00B66B99" w:rsidRPr="00975ED3" w:rsidRDefault="00E51DC6" w:rsidP="004530F0">
          <w:pPr>
            <w:pStyle w:val="Header"/>
          </w:pPr>
          <w:fldSimple w:instr="STYLEREF  Title  \* MERGEFORMAT">
            <w:r w:rsidR="00337B7C" w:rsidRPr="00337B7C">
              <w:rPr>
                <w:b w:val="0"/>
                <w:bCs/>
                <w:noProof/>
                <w:lang w:val="en-US"/>
              </w:rPr>
              <w:t>Disaster Recovery Heritage Grants</w:t>
            </w:r>
          </w:fldSimple>
        </w:p>
      </w:tc>
    </w:tr>
  </w:tbl>
  <w:p w14:paraId="546D9DA4" w14:textId="45C3C010" w:rsidR="00B66B99" w:rsidRPr="00E97294" w:rsidRDefault="00B66B99" w:rsidP="00317990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A06704C" wp14:editId="18482028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41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8AA931" id="Rectangle" o:spid="_x0000_s1026" style="position:absolute;margin-left:22.7pt;margin-top:22.7pt;width:552.75pt;height:70.8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004c96 [3204]" stroked="f">
              <w10:wrap anchorx="page" anchory="page"/>
            </v:rect>
          </w:pict>
        </mc:Fallback>
      </mc:AlternateContent>
    </w:r>
  </w:p>
  <w:p w14:paraId="0C45821C" w14:textId="77777777" w:rsidR="00B66B99" w:rsidRDefault="00B66B99" w:rsidP="0031799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FF562" w14:textId="77777777" w:rsidR="00B66B99" w:rsidRPr="00E97294" w:rsidRDefault="00B66B99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126DA4F8" wp14:editId="614A9173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4751A1" id="TriangleRight" o:spid="_x0000_s1026" style="position:absolute;margin-left:56.7pt;margin-top:22.7pt;width:68.05pt;height:70.8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" path="m1339,1419l669,,,1419r1339,xe" fillcolor="#333434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2A73F17D" wp14:editId="04BAD859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5209AA" id="TriangleBottom" o:spid="_x0000_s1026" style="position:absolute;margin-left:56.7pt;margin-top:93.55pt;width:68.05pt;height:70.85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" path="m,l669,1415,1339,,,xe" fillcolor="#00b2a9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DDFF9C1" wp14:editId="6D3E7A1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4989DC" id="TriangleLeft" o:spid="_x0000_s1026" style="position:absolute;margin-left:22.7pt;margin-top:22.7pt;width:68.05pt;height:70.8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" path="m,l665,1419,1334,,,xe" fillcolor="#53565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65F10E2" wp14:editId="7228A94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CBD6C" id="Rectangle" o:spid="_x0000_s1026" style="position:absolute;margin-left:22.7pt;margin-top:22.7pt;width:552.75pt;height:70.8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004c96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475E671E"/>
    <w:lvl w:ilvl="0" w:tplc="CA6E6994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E8602B5C">
      <w:numFmt w:val="decimal"/>
      <w:lvlText w:val=""/>
      <w:lvlJc w:val="left"/>
    </w:lvl>
    <w:lvl w:ilvl="2" w:tplc="C68C92E6">
      <w:numFmt w:val="decimal"/>
      <w:lvlText w:val=""/>
      <w:lvlJc w:val="left"/>
    </w:lvl>
    <w:lvl w:ilvl="3" w:tplc="16122758">
      <w:numFmt w:val="decimal"/>
      <w:lvlText w:val=""/>
      <w:lvlJc w:val="left"/>
    </w:lvl>
    <w:lvl w:ilvl="4" w:tplc="CAE6823E">
      <w:numFmt w:val="decimal"/>
      <w:lvlText w:val=""/>
      <w:lvlJc w:val="left"/>
    </w:lvl>
    <w:lvl w:ilvl="5" w:tplc="180C0456">
      <w:numFmt w:val="decimal"/>
      <w:lvlText w:val=""/>
      <w:lvlJc w:val="left"/>
    </w:lvl>
    <w:lvl w:ilvl="6" w:tplc="A070956E">
      <w:numFmt w:val="decimal"/>
      <w:lvlText w:val=""/>
      <w:lvlJc w:val="left"/>
    </w:lvl>
    <w:lvl w:ilvl="7" w:tplc="28525060">
      <w:numFmt w:val="decimal"/>
      <w:lvlText w:val=""/>
      <w:lvlJc w:val="left"/>
    </w:lvl>
    <w:lvl w:ilvl="8" w:tplc="FB16FC5C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127A2F8C"/>
    <w:lvl w:ilvl="0" w:tplc="AFCCAF7E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0B925B32">
      <w:numFmt w:val="decimal"/>
      <w:lvlText w:val=""/>
      <w:lvlJc w:val="left"/>
    </w:lvl>
    <w:lvl w:ilvl="2" w:tplc="ECB6C6BE">
      <w:numFmt w:val="decimal"/>
      <w:lvlText w:val=""/>
      <w:lvlJc w:val="left"/>
    </w:lvl>
    <w:lvl w:ilvl="3" w:tplc="E05CE728">
      <w:numFmt w:val="decimal"/>
      <w:lvlText w:val=""/>
      <w:lvlJc w:val="left"/>
    </w:lvl>
    <w:lvl w:ilvl="4" w:tplc="778CA5F6">
      <w:numFmt w:val="decimal"/>
      <w:lvlText w:val=""/>
      <w:lvlJc w:val="left"/>
    </w:lvl>
    <w:lvl w:ilvl="5" w:tplc="38DE2A94">
      <w:numFmt w:val="decimal"/>
      <w:lvlText w:val=""/>
      <w:lvlJc w:val="left"/>
    </w:lvl>
    <w:lvl w:ilvl="6" w:tplc="CD1AFB68">
      <w:numFmt w:val="decimal"/>
      <w:lvlText w:val=""/>
      <w:lvlJc w:val="left"/>
    </w:lvl>
    <w:lvl w:ilvl="7" w:tplc="58E4A8FE">
      <w:numFmt w:val="decimal"/>
      <w:lvlText w:val=""/>
      <w:lvlJc w:val="left"/>
    </w:lvl>
    <w:lvl w:ilvl="8" w:tplc="C42EBF06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multi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8"/>
    <w:multiLevelType w:val="multi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5CBAA9B0"/>
    <w:lvl w:ilvl="0" w:tplc="2A4C23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CC0193C">
      <w:numFmt w:val="decimal"/>
      <w:lvlText w:val=""/>
      <w:lvlJc w:val="left"/>
    </w:lvl>
    <w:lvl w:ilvl="2" w:tplc="8DC4FDE4">
      <w:numFmt w:val="decimal"/>
      <w:lvlText w:val=""/>
      <w:lvlJc w:val="left"/>
    </w:lvl>
    <w:lvl w:ilvl="3" w:tplc="D19AABE8">
      <w:numFmt w:val="decimal"/>
      <w:lvlText w:val=""/>
      <w:lvlJc w:val="left"/>
    </w:lvl>
    <w:lvl w:ilvl="4" w:tplc="642C6E38">
      <w:numFmt w:val="decimal"/>
      <w:lvlText w:val=""/>
      <w:lvlJc w:val="left"/>
    </w:lvl>
    <w:lvl w:ilvl="5" w:tplc="E2AEBE7C">
      <w:numFmt w:val="decimal"/>
      <w:lvlText w:val=""/>
      <w:lvlJc w:val="left"/>
    </w:lvl>
    <w:lvl w:ilvl="6" w:tplc="4CACBC90">
      <w:numFmt w:val="decimal"/>
      <w:lvlText w:val=""/>
      <w:lvlJc w:val="left"/>
    </w:lvl>
    <w:lvl w:ilvl="7" w:tplc="90823D62">
      <w:numFmt w:val="decimal"/>
      <w:lvlText w:val=""/>
      <w:lvlJc w:val="left"/>
    </w:lvl>
    <w:lvl w:ilvl="8" w:tplc="411C3572">
      <w:numFmt w:val="decimal"/>
      <w:lvlText w:val=""/>
      <w:lvlJc w:val="left"/>
    </w:lvl>
  </w:abstractNum>
  <w:abstractNum w:abstractNumId="10" w15:restartNumberingAfterBreak="0">
    <w:nsid w:val="068B37FE"/>
    <w:multiLevelType w:val="hybridMultilevel"/>
    <w:tmpl w:val="A2EE2272"/>
    <w:name w:val="DEPIListBullets"/>
    <w:lvl w:ilvl="0" w:tplc="C22EF7BA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000000" w:themeColor="text1"/>
        <w:position w:val="0"/>
        <w:sz w:val="20"/>
      </w:rPr>
    </w:lvl>
    <w:lvl w:ilvl="1" w:tplc="54525FEA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 w:tplc="2D86E71A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000000" w:themeColor="text1"/>
        <w:spacing w:val="0"/>
        <w:w w:val="100"/>
        <w:position w:val="3"/>
        <w:sz w:val="18"/>
        <w:szCs w:val="16"/>
      </w:rPr>
    </w:lvl>
    <w:lvl w:ilvl="3" w:tplc="747AEE3A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 w:tplc="E77069E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 w:tplc="E15642A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 w:tplc="EC7259EE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 w:tplc="5D18D71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 w:tplc="5C245AB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53565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 w15:restartNumberingAfterBreak="0">
    <w:nsid w:val="194A695C"/>
    <w:multiLevelType w:val="hybridMultilevel"/>
    <w:tmpl w:val="75CA4D72"/>
    <w:name w:val="DEPITableBullets"/>
    <w:lvl w:ilvl="0" w:tplc="B526F5F6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000000" w:themeColor="text1"/>
        <w:position w:val="0"/>
        <w:sz w:val="20"/>
        <w:szCs w:val="12"/>
      </w:rPr>
    </w:lvl>
    <w:lvl w:ilvl="1" w:tplc="A99C368A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 w:tplc="B55042F4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 w:tplc="E00A8880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 w:tplc="F83CD2F0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 w:tplc="E2021090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 w:tplc="E0781950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 w:tplc="99A279C0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 w:tplc="1EC84526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4" w15:restartNumberingAfterBreak="0">
    <w:nsid w:val="1F275C51"/>
    <w:multiLevelType w:val="hybridMultilevel"/>
    <w:tmpl w:val="14E88F38"/>
    <w:name w:val="DEPIListAlpha"/>
    <w:lvl w:ilvl="0" w:tplc="A22020A4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 w:tplc="AA4EEB1E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 w:tplc="64E64876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 w:tplc="3092DCC8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 w:tplc="63AEA8C6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 w:tplc="45E845E4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 w:tplc="A8E880BE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 w:tplc="6DBE9176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 w:tplc="CA663B52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000000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000000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000000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000000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000000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45EC4"/>
    <w:multiLevelType w:val="multilevel"/>
    <w:tmpl w:val="EA60F810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2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5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6" w15:restartNumberingAfterBreak="0">
    <w:nsid w:val="67962A4D"/>
    <w:multiLevelType w:val="hybridMultilevel"/>
    <w:tmpl w:val="D58626A6"/>
    <w:lvl w:ilvl="0" w:tplc="7A1864D6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 w:tplc="C6CC036A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 w:tplc="4AC244C4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000000" w:themeColor="text1"/>
        <w:position w:val="1"/>
        <w:sz w:val="18"/>
      </w:rPr>
    </w:lvl>
    <w:lvl w:ilvl="3" w:tplc="916A0C2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 w:tplc="BAEA20AC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 w:tplc="AC606C78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 w:tplc="BCF21EE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 w:tplc="6CAC9F7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 w:tplc="FF6EEDA4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D1D40AC"/>
    <w:multiLevelType w:val="hybridMultilevel"/>
    <w:tmpl w:val="4A4219B0"/>
    <w:name w:val="TableNumbering"/>
    <w:lvl w:ilvl="0" w:tplc="BF00D2F8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 w:tplc="0DA0307A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 w:tplc="32E610D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 w:tplc="9976E510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 w:tplc="538A4F8E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 w:tplc="5EB0F57E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 w:tplc="7B7254B8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 w:tplc="9F783ADA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 w:tplc="177088BA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70250B03"/>
    <w:multiLevelType w:val="hybridMultilevel"/>
    <w:tmpl w:val="F3EA2326"/>
    <w:name w:val="DEPIQuoteBullets"/>
    <w:lvl w:ilvl="0" w:tplc="961AE5C4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000000" w:themeColor="text1"/>
        <w:position w:val="2"/>
        <w:sz w:val="18"/>
      </w:rPr>
    </w:lvl>
    <w:lvl w:ilvl="1" w:tplc="1D628910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 w:tplc="BD18C6E8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535659" w:themeColor="text2"/>
      </w:rPr>
    </w:lvl>
    <w:lvl w:ilvl="3" w:tplc="56DA4F6A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 w:tplc="E50C8A90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 w:tplc="3458A03C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 w:tplc="AEDA5F5E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 w:tplc="F2149DC0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 w:tplc="7A6C2406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9" w15:restartNumberingAfterBreak="0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000000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000000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000000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839021E"/>
    <w:multiLevelType w:val="hybridMultilevel"/>
    <w:tmpl w:val="E0E09B5E"/>
    <w:name w:val="DEPIListNumbering"/>
    <w:lvl w:ilvl="0" w:tplc="E862825A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000000" w:themeColor="text1"/>
        <w:spacing w:val="0"/>
        <w:sz w:val="20"/>
      </w:rPr>
    </w:lvl>
    <w:lvl w:ilvl="1" w:tplc="431C201A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000000" w:themeColor="text1"/>
        <w:spacing w:val="0"/>
        <w:sz w:val="20"/>
      </w:rPr>
    </w:lvl>
    <w:lvl w:ilvl="2" w:tplc="FFB0D016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000000" w:themeColor="text1"/>
        <w:spacing w:val="0"/>
        <w:position w:val="0"/>
        <w:sz w:val="20"/>
        <w:szCs w:val="16"/>
      </w:rPr>
    </w:lvl>
    <w:lvl w:ilvl="3" w:tplc="653C2FAC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 w:tplc="2D66039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 w:tplc="A04AE4F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 w:tplc="5296B89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 w:tplc="600C428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 w:tplc="1DDAAF5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 w16cid:durableId="1032070757">
    <w:abstractNumId w:val="18"/>
  </w:num>
  <w:num w:numId="2" w16cid:durableId="496842975">
    <w:abstractNumId w:val="27"/>
  </w:num>
  <w:num w:numId="3" w16cid:durableId="115374994">
    <w:abstractNumId w:val="24"/>
  </w:num>
  <w:num w:numId="4" w16cid:durableId="1477455447">
    <w:abstractNumId w:val="31"/>
  </w:num>
  <w:num w:numId="5" w16cid:durableId="2050571633">
    <w:abstractNumId w:val="15"/>
  </w:num>
  <w:num w:numId="6" w16cid:durableId="1394354595">
    <w:abstractNumId w:val="12"/>
  </w:num>
  <w:num w:numId="7" w16cid:durableId="428354995">
    <w:abstractNumId w:val="11"/>
  </w:num>
  <w:num w:numId="8" w16cid:durableId="1747994222">
    <w:abstractNumId w:val="10"/>
  </w:num>
  <w:num w:numId="9" w16cid:durableId="778837503">
    <w:abstractNumId w:val="28"/>
  </w:num>
  <w:num w:numId="10" w16cid:durableId="17393672">
    <w:abstractNumId w:val="13"/>
  </w:num>
  <w:num w:numId="11" w16cid:durableId="1169560778">
    <w:abstractNumId w:val="16"/>
  </w:num>
  <w:num w:numId="12" w16cid:durableId="8089778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35045141">
    <w:abstractNumId w:val="14"/>
  </w:num>
  <w:num w:numId="14" w16cid:durableId="1618373912">
    <w:abstractNumId w:val="23"/>
  </w:num>
  <w:num w:numId="15" w16cid:durableId="20046196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269649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734429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8114460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864246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183978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311627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620570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623790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921785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511698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012097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88713760">
    <w:abstractNumId w:val="30"/>
  </w:num>
  <w:num w:numId="28" w16cid:durableId="1157306823">
    <w:abstractNumId w:val="30"/>
    <w:lvlOverride w:ilvl="0">
      <w:startOverride w:val="1"/>
    </w:lvlOverride>
  </w:num>
  <w:num w:numId="29" w16cid:durableId="518200203">
    <w:abstractNumId w:val="19"/>
  </w:num>
  <w:num w:numId="30" w16cid:durableId="1386564830">
    <w:abstractNumId w:val="29"/>
  </w:num>
  <w:num w:numId="31" w16cid:durableId="444614052">
    <w:abstractNumId w:val="8"/>
  </w:num>
  <w:num w:numId="32" w16cid:durableId="1669676743">
    <w:abstractNumId w:val="26"/>
  </w:num>
  <w:num w:numId="33" w16cid:durableId="662854332">
    <w:abstractNumId w:val="20"/>
  </w:num>
  <w:num w:numId="34" w16cid:durableId="709569661">
    <w:abstractNumId w:val="9"/>
  </w:num>
  <w:num w:numId="35" w16cid:durableId="1752199258">
    <w:abstractNumId w:val="7"/>
  </w:num>
  <w:num w:numId="36" w16cid:durableId="2057117172">
    <w:abstractNumId w:val="6"/>
  </w:num>
  <w:num w:numId="37" w16cid:durableId="1410694543">
    <w:abstractNumId w:val="5"/>
  </w:num>
  <w:num w:numId="38" w16cid:durableId="1023476525">
    <w:abstractNumId w:val="4"/>
  </w:num>
  <w:num w:numId="39" w16cid:durableId="4089879">
    <w:abstractNumId w:val="1"/>
  </w:num>
  <w:num w:numId="40" w16cid:durableId="403577024">
    <w:abstractNumId w:val="0"/>
  </w:num>
  <w:num w:numId="41" w16cid:durableId="873078060">
    <w:abstractNumId w:val="3"/>
  </w:num>
  <w:num w:numId="42" w16cid:durableId="1329480439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activeWritingStyle w:appName="MSWord" w:lang="en-AU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6625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4Landscape" w:val="False"/>
    <w:docVar w:name="A4Portrait" w:val="True"/>
    <w:docVar w:name="AppendixName" w:val="Appendix"/>
    <w:docVar w:name="CoBrandNumber" w:val="0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Planning"/>
    <w:docVar w:name="TOC" w:val="True"/>
    <w:docVar w:name="TOCNew" w:val="True"/>
    <w:docVar w:name="Version" w:val="1"/>
  </w:docVars>
  <w:rsids>
    <w:rsidRoot w:val="00317990"/>
    <w:rsid w:val="0000017F"/>
    <w:rsid w:val="00000279"/>
    <w:rsid w:val="000003A5"/>
    <w:rsid w:val="000004BD"/>
    <w:rsid w:val="000006EB"/>
    <w:rsid w:val="000008AF"/>
    <w:rsid w:val="00000B7A"/>
    <w:rsid w:val="00000C89"/>
    <w:rsid w:val="00000FEB"/>
    <w:rsid w:val="000010CA"/>
    <w:rsid w:val="000012BE"/>
    <w:rsid w:val="00001C73"/>
    <w:rsid w:val="00001E86"/>
    <w:rsid w:val="00001F76"/>
    <w:rsid w:val="000024EB"/>
    <w:rsid w:val="00002529"/>
    <w:rsid w:val="0000279C"/>
    <w:rsid w:val="000028B4"/>
    <w:rsid w:val="00002DE1"/>
    <w:rsid w:val="000038E0"/>
    <w:rsid w:val="00003960"/>
    <w:rsid w:val="00004237"/>
    <w:rsid w:val="0000456E"/>
    <w:rsid w:val="00004641"/>
    <w:rsid w:val="0000491E"/>
    <w:rsid w:val="00004CA4"/>
    <w:rsid w:val="00005261"/>
    <w:rsid w:val="0000563E"/>
    <w:rsid w:val="00005647"/>
    <w:rsid w:val="0000591C"/>
    <w:rsid w:val="00005B5D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40"/>
    <w:rsid w:val="0001107C"/>
    <w:rsid w:val="000111F4"/>
    <w:rsid w:val="000114BD"/>
    <w:rsid w:val="0001170F"/>
    <w:rsid w:val="000118FD"/>
    <w:rsid w:val="00011E33"/>
    <w:rsid w:val="00011F39"/>
    <w:rsid w:val="00012114"/>
    <w:rsid w:val="00012256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3BF"/>
    <w:rsid w:val="000143F7"/>
    <w:rsid w:val="0001466C"/>
    <w:rsid w:val="00014E15"/>
    <w:rsid w:val="00015BB6"/>
    <w:rsid w:val="0001630A"/>
    <w:rsid w:val="00016478"/>
    <w:rsid w:val="000166CA"/>
    <w:rsid w:val="00016B9F"/>
    <w:rsid w:val="000171F8"/>
    <w:rsid w:val="000171FD"/>
    <w:rsid w:val="00017669"/>
    <w:rsid w:val="00017851"/>
    <w:rsid w:val="00017D91"/>
    <w:rsid w:val="00020AD2"/>
    <w:rsid w:val="00020BEF"/>
    <w:rsid w:val="00020DB2"/>
    <w:rsid w:val="00021A33"/>
    <w:rsid w:val="00021CE3"/>
    <w:rsid w:val="00021CF5"/>
    <w:rsid w:val="0002261E"/>
    <w:rsid w:val="000227DA"/>
    <w:rsid w:val="00022870"/>
    <w:rsid w:val="00022F51"/>
    <w:rsid w:val="000230FD"/>
    <w:rsid w:val="00023167"/>
    <w:rsid w:val="0002325E"/>
    <w:rsid w:val="00023536"/>
    <w:rsid w:val="000236AE"/>
    <w:rsid w:val="00023AFB"/>
    <w:rsid w:val="0002404B"/>
    <w:rsid w:val="00024235"/>
    <w:rsid w:val="00024572"/>
    <w:rsid w:val="00024574"/>
    <w:rsid w:val="00024896"/>
    <w:rsid w:val="00024990"/>
    <w:rsid w:val="00024D99"/>
    <w:rsid w:val="00025180"/>
    <w:rsid w:val="000251A3"/>
    <w:rsid w:val="00025217"/>
    <w:rsid w:val="0002541C"/>
    <w:rsid w:val="00025A62"/>
    <w:rsid w:val="00025ADB"/>
    <w:rsid w:val="00025CF1"/>
    <w:rsid w:val="00025F6C"/>
    <w:rsid w:val="00026290"/>
    <w:rsid w:val="000263AA"/>
    <w:rsid w:val="00026700"/>
    <w:rsid w:val="00026706"/>
    <w:rsid w:val="0002674C"/>
    <w:rsid w:val="00026AC5"/>
    <w:rsid w:val="0002719A"/>
    <w:rsid w:val="0002725A"/>
    <w:rsid w:val="0002752C"/>
    <w:rsid w:val="00027779"/>
    <w:rsid w:val="00027AA9"/>
    <w:rsid w:val="00027ACD"/>
    <w:rsid w:val="00027D1E"/>
    <w:rsid w:val="00027E13"/>
    <w:rsid w:val="00027EED"/>
    <w:rsid w:val="00027F13"/>
    <w:rsid w:val="000303AC"/>
    <w:rsid w:val="00030692"/>
    <w:rsid w:val="00030A99"/>
    <w:rsid w:val="00030E12"/>
    <w:rsid w:val="00030EB6"/>
    <w:rsid w:val="0003108C"/>
    <w:rsid w:val="00031190"/>
    <w:rsid w:val="000312CC"/>
    <w:rsid w:val="000312E9"/>
    <w:rsid w:val="0003176C"/>
    <w:rsid w:val="00031F2C"/>
    <w:rsid w:val="00031F6F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0BB"/>
    <w:rsid w:val="00035139"/>
    <w:rsid w:val="00035163"/>
    <w:rsid w:val="000351EF"/>
    <w:rsid w:val="00035474"/>
    <w:rsid w:val="00035B4E"/>
    <w:rsid w:val="00035F72"/>
    <w:rsid w:val="000362D6"/>
    <w:rsid w:val="00036707"/>
    <w:rsid w:val="00036812"/>
    <w:rsid w:val="00036908"/>
    <w:rsid w:val="00036A70"/>
    <w:rsid w:val="00036D20"/>
    <w:rsid w:val="00036F6A"/>
    <w:rsid w:val="00036FBD"/>
    <w:rsid w:val="00037072"/>
    <w:rsid w:val="000378A2"/>
    <w:rsid w:val="00037CE2"/>
    <w:rsid w:val="00037F49"/>
    <w:rsid w:val="00037F81"/>
    <w:rsid w:val="00040AD6"/>
    <w:rsid w:val="00040BDB"/>
    <w:rsid w:val="00041290"/>
    <w:rsid w:val="0004176C"/>
    <w:rsid w:val="00041797"/>
    <w:rsid w:val="00041903"/>
    <w:rsid w:val="00041C5B"/>
    <w:rsid w:val="00041D37"/>
    <w:rsid w:val="00041FBF"/>
    <w:rsid w:val="00042132"/>
    <w:rsid w:val="0004263E"/>
    <w:rsid w:val="00042A9E"/>
    <w:rsid w:val="00042B7D"/>
    <w:rsid w:val="000430CC"/>
    <w:rsid w:val="000430E6"/>
    <w:rsid w:val="00043650"/>
    <w:rsid w:val="00043BC5"/>
    <w:rsid w:val="00043E65"/>
    <w:rsid w:val="000441FC"/>
    <w:rsid w:val="00044882"/>
    <w:rsid w:val="00044BDC"/>
    <w:rsid w:val="000453A8"/>
    <w:rsid w:val="000455E1"/>
    <w:rsid w:val="000459E6"/>
    <w:rsid w:val="00045AA1"/>
    <w:rsid w:val="0004622F"/>
    <w:rsid w:val="00046864"/>
    <w:rsid w:val="00046EE3"/>
    <w:rsid w:val="00047205"/>
    <w:rsid w:val="000473A1"/>
    <w:rsid w:val="0004761D"/>
    <w:rsid w:val="00047C72"/>
    <w:rsid w:val="00047CE9"/>
    <w:rsid w:val="000501F1"/>
    <w:rsid w:val="00050257"/>
    <w:rsid w:val="00050487"/>
    <w:rsid w:val="000504A5"/>
    <w:rsid w:val="00050692"/>
    <w:rsid w:val="000507C3"/>
    <w:rsid w:val="00051C21"/>
    <w:rsid w:val="00052234"/>
    <w:rsid w:val="00052630"/>
    <w:rsid w:val="000526E1"/>
    <w:rsid w:val="00052825"/>
    <w:rsid w:val="00052AA9"/>
    <w:rsid w:val="00052C61"/>
    <w:rsid w:val="00053244"/>
    <w:rsid w:val="00053C43"/>
    <w:rsid w:val="0005450E"/>
    <w:rsid w:val="0005472E"/>
    <w:rsid w:val="000547C6"/>
    <w:rsid w:val="00054AD4"/>
    <w:rsid w:val="00054FF4"/>
    <w:rsid w:val="00055546"/>
    <w:rsid w:val="0005568C"/>
    <w:rsid w:val="000557B4"/>
    <w:rsid w:val="00055860"/>
    <w:rsid w:val="00055D0B"/>
    <w:rsid w:val="000560BA"/>
    <w:rsid w:val="00056DEE"/>
    <w:rsid w:val="000570E5"/>
    <w:rsid w:val="000574F3"/>
    <w:rsid w:val="00057EB2"/>
    <w:rsid w:val="0006013C"/>
    <w:rsid w:val="00060538"/>
    <w:rsid w:val="00060EE0"/>
    <w:rsid w:val="00060FD9"/>
    <w:rsid w:val="00061573"/>
    <w:rsid w:val="000617D7"/>
    <w:rsid w:val="000620DA"/>
    <w:rsid w:val="000626EE"/>
    <w:rsid w:val="000628B3"/>
    <w:rsid w:val="0006290B"/>
    <w:rsid w:val="00062985"/>
    <w:rsid w:val="00063E71"/>
    <w:rsid w:val="000640A9"/>
    <w:rsid w:val="0006422E"/>
    <w:rsid w:val="00064489"/>
    <w:rsid w:val="000647EF"/>
    <w:rsid w:val="0006517B"/>
    <w:rsid w:val="00065584"/>
    <w:rsid w:val="000655FD"/>
    <w:rsid w:val="00065A52"/>
    <w:rsid w:val="00065F6C"/>
    <w:rsid w:val="000660C5"/>
    <w:rsid w:val="000667BB"/>
    <w:rsid w:val="00066A63"/>
    <w:rsid w:val="00066ABF"/>
    <w:rsid w:val="00066F02"/>
    <w:rsid w:val="00067098"/>
    <w:rsid w:val="00067204"/>
    <w:rsid w:val="0006742D"/>
    <w:rsid w:val="000676F8"/>
    <w:rsid w:val="00067769"/>
    <w:rsid w:val="000700C6"/>
    <w:rsid w:val="000704F3"/>
    <w:rsid w:val="00070AA4"/>
    <w:rsid w:val="00070BCB"/>
    <w:rsid w:val="00070C97"/>
    <w:rsid w:val="0007112E"/>
    <w:rsid w:val="000713CF"/>
    <w:rsid w:val="00071B67"/>
    <w:rsid w:val="00071CA4"/>
    <w:rsid w:val="00071DE2"/>
    <w:rsid w:val="00072074"/>
    <w:rsid w:val="00072288"/>
    <w:rsid w:val="00072733"/>
    <w:rsid w:val="00072783"/>
    <w:rsid w:val="000729C7"/>
    <w:rsid w:val="00072E02"/>
    <w:rsid w:val="00073536"/>
    <w:rsid w:val="000738DA"/>
    <w:rsid w:val="00073956"/>
    <w:rsid w:val="00073963"/>
    <w:rsid w:val="000739CC"/>
    <w:rsid w:val="00073A9B"/>
    <w:rsid w:val="00073BBA"/>
    <w:rsid w:val="00073BD0"/>
    <w:rsid w:val="00073F07"/>
    <w:rsid w:val="00073F9C"/>
    <w:rsid w:val="00074232"/>
    <w:rsid w:val="000742AF"/>
    <w:rsid w:val="00074430"/>
    <w:rsid w:val="00074A1F"/>
    <w:rsid w:val="00074C2B"/>
    <w:rsid w:val="00074E2C"/>
    <w:rsid w:val="00075016"/>
    <w:rsid w:val="0007519C"/>
    <w:rsid w:val="000752FC"/>
    <w:rsid w:val="000758E3"/>
    <w:rsid w:val="00075AAC"/>
    <w:rsid w:val="00076B41"/>
    <w:rsid w:val="00076F4E"/>
    <w:rsid w:val="0008006E"/>
    <w:rsid w:val="000800C7"/>
    <w:rsid w:val="000802A9"/>
    <w:rsid w:val="0008061A"/>
    <w:rsid w:val="00080885"/>
    <w:rsid w:val="00080ECF"/>
    <w:rsid w:val="00081203"/>
    <w:rsid w:val="0008129B"/>
    <w:rsid w:val="000816AD"/>
    <w:rsid w:val="00081B3B"/>
    <w:rsid w:val="00081D76"/>
    <w:rsid w:val="0008221A"/>
    <w:rsid w:val="00082224"/>
    <w:rsid w:val="0008252E"/>
    <w:rsid w:val="00082889"/>
    <w:rsid w:val="00082914"/>
    <w:rsid w:val="00082A69"/>
    <w:rsid w:val="0008309F"/>
    <w:rsid w:val="000838A2"/>
    <w:rsid w:val="00083917"/>
    <w:rsid w:val="00083C0F"/>
    <w:rsid w:val="00083CD6"/>
    <w:rsid w:val="00083F18"/>
    <w:rsid w:val="00084187"/>
    <w:rsid w:val="000844E4"/>
    <w:rsid w:val="00084CB1"/>
    <w:rsid w:val="00084CF3"/>
    <w:rsid w:val="00085689"/>
    <w:rsid w:val="0008568F"/>
    <w:rsid w:val="000863A9"/>
    <w:rsid w:val="0008745F"/>
    <w:rsid w:val="00087E7C"/>
    <w:rsid w:val="0009013B"/>
    <w:rsid w:val="00090340"/>
    <w:rsid w:val="000908D6"/>
    <w:rsid w:val="000910F8"/>
    <w:rsid w:val="0009125C"/>
    <w:rsid w:val="000913AD"/>
    <w:rsid w:val="00091F49"/>
    <w:rsid w:val="0009214D"/>
    <w:rsid w:val="00093051"/>
    <w:rsid w:val="0009318D"/>
    <w:rsid w:val="000935F8"/>
    <w:rsid w:val="000936B3"/>
    <w:rsid w:val="000938C5"/>
    <w:rsid w:val="00093F02"/>
    <w:rsid w:val="000942B3"/>
    <w:rsid w:val="000948CF"/>
    <w:rsid w:val="00094A84"/>
    <w:rsid w:val="00094F27"/>
    <w:rsid w:val="0009521E"/>
    <w:rsid w:val="00095E8A"/>
    <w:rsid w:val="0009635A"/>
    <w:rsid w:val="00096627"/>
    <w:rsid w:val="00096635"/>
    <w:rsid w:val="0009696A"/>
    <w:rsid w:val="00096B2D"/>
    <w:rsid w:val="00096B35"/>
    <w:rsid w:val="00097170"/>
    <w:rsid w:val="00097538"/>
    <w:rsid w:val="00097763"/>
    <w:rsid w:val="00097926"/>
    <w:rsid w:val="000979B3"/>
    <w:rsid w:val="00097BCF"/>
    <w:rsid w:val="00097C1B"/>
    <w:rsid w:val="00097EE4"/>
    <w:rsid w:val="000A0179"/>
    <w:rsid w:val="000A04B4"/>
    <w:rsid w:val="000A04B9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5E"/>
    <w:rsid w:val="000A28BD"/>
    <w:rsid w:val="000A2A90"/>
    <w:rsid w:val="000A2C62"/>
    <w:rsid w:val="000A2E96"/>
    <w:rsid w:val="000A30BE"/>
    <w:rsid w:val="000A30F9"/>
    <w:rsid w:val="000A3124"/>
    <w:rsid w:val="000A3721"/>
    <w:rsid w:val="000A3841"/>
    <w:rsid w:val="000A3B01"/>
    <w:rsid w:val="000A4744"/>
    <w:rsid w:val="000A4951"/>
    <w:rsid w:val="000A51F3"/>
    <w:rsid w:val="000A5E67"/>
    <w:rsid w:val="000A5EBD"/>
    <w:rsid w:val="000A6267"/>
    <w:rsid w:val="000A6592"/>
    <w:rsid w:val="000A69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015"/>
    <w:rsid w:val="000B31B8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5C2"/>
    <w:rsid w:val="000B561E"/>
    <w:rsid w:val="000B5EA3"/>
    <w:rsid w:val="000B669C"/>
    <w:rsid w:val="000B6BF6"/>
    <w:rsid w:val="000B6C0E"/>
    <w:rsid w:val="000B73C0"/>
    <w:rsid w:val="000B7BDD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33EB"/>
    <w:rsid w:val="000C3B1C"/>
    <w:rsid w:val="000C3B79"/>
    <w:rsid w:val="000C3C38"/>
    <w:rsid w:val="000C41E0"/>
    <w:rsid w:val="000C41F9"/>
    <w:rsid w:val="000C4231"/>
    <w:rsid w:val="000C428B"/>
    <w:rsid w:val="000C436A"/>
    <w:rsid w:val="000C4E6D"/>
    <w:rsid w:val="000C55BE"/>
    <w:rsid w:val="000C57F2"/>
    <w:rsid w:val="000C59E2"/>
    <w:rsid w:val="000C5A39"/>
    <w:rsid w:val="000C6231"/>
    <w:rsid w:val="000C707C"/>
    <w:rsid w:val="000C7611"/>
    <w:rsid w:val="000D050A"/>
    <w:rsid w:val="000D0526"/>
    <w:rsid w:val="000D06EA"/>
    <w:rsid w:val="000D0910"/>
    <w:rsid w:val="000D0CA4"/>
    <w:rsid w:val="000D0CF8"/>
    <w:rsid w:val="000D11D9"/>
    <w:rsid w:val="000D143A"/>
    <w:rsid w:val="000D148C"/>
    <w:rsid w:val="000D1A7B"/>
    <w:rsid w:val="000D1CBD"/>
    <w:rsid w:val="000D1E7B"/>
    <w:rsid w:val="000D2526"/>
    <w:rsid w:val="000D2813"/>
    <w:rsid w:val="000D2E6F"/>
    <w:rsid w:val="000D3282"/>
    <w:rsid w:val="000D3709"/>
    <w:rsid w:val="000D3AE8"/>
    <w:rsid w:val="000D3B59"/>
    <w:rsid w:val="000D3D33"/>
    <w:rsid w:val="000D3E39"/>
    <w:rsid w:val="000D3F7B"/>
    <w:rsid w:val="000D42D6"/>
    <w:rsid w:val="000D43AE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0A68"/>
    <w:rsid w:val="000E0A6C"/>
    <w:rsid w:val="000E1779"/>
    <w:rsid w:val="000E1A06"/>
    <w:rsid w:val="000E1BEC"/>
    <w:rsid w:val="000E1F1D"/>
    <w:rsid w:val="000E21E5"/>
    <w:rsid w:val="000E2207"/>
    <w:rsid w:val="000E24E1"/>
    <w:rsid w:val="000E2520"/>
    <w:rsid w:val="000E25A9"/>
    <w:rsid w:val="000E25D0"/>
    <w:rsid w:val="000E27B6"/>
    <w:rsid w:val="000E28EB"/>
    <w:rsid w:val="000E2CE7"/>
    <w:rsid w:val="000E33C8"/>
    <w:rsid w:val="000E35C7"/>
    <w:rsid w:val="000E36CC"/>
    <w:rsid w:val="000E3AF5"/>
    <w:rsid w:val="000E3B96"/>
    <w:rsid w:val="000E45C0"/>
    <w:rsid w:val="000E4B54"/>
    <w:rsid w:val="000E53BD"/>
    <w:rsid w:val="000E55A2"/>
    <w:rsid w:val="000E5F4E"/>
    <w:rsid w:val="000E6684"/>
    <w:rsid w:val="000E6777"/>
    <w:rsid w:val="000E6FCC"/>
    <w:rsid w:val="000E7410"/>
    <w:rsid w:val="000E7936"/>
    <w:rsid w:val="000F03BC"/>
    <w:rsid w:val="000F0865"/>
    <w:rsid w:val="000F0A47"/>
    <w:rsid w:val="000F0D60"/>
    <w:rsid w:val="000F1036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F8A"/>
    <w:rsid w:val="000F3047"/>
    <w:rsid w:val="000F306B"/>
    <w:rsid w:val="000F31D9"/>
    <w:rsid w:val="000F376E"/>
    <w:rsid w:val="000F389C"/>
    <w:rsid w:val="000F3A1E"/>
    <w:rsid w:val="000F3FC7"/>
    <w:rsid w:val="000F4A13"/>
    <w:rsid w:val="000F4C9F"/>
    <w:rsid w:val="000F4CD5"/>
    <w:rsid w:val="000F5080"/>
    <w:rsid w:val="000F5216"/>
    <w:rsid w:val="000F5456"/>
    <w:rsid w:val="000F559B"/>
    <w:rsid w:val="000F567F"/>
    <w:rsid w:val="000F5A78"/>
    <w:rsid w:val="000F5CF3"/>
    <w:rsid w:val="000F5E34"/>
    <w:rsid w:val="000F5E5F"/>
    <w:rsid w:val="000F5E8C"/>
    <w:rsid w:val="000F5F0C"/>
    <w:rsid w:val="000F63F9"/>
    <w:rsid w:val="000F6801"/>
    <w:rsid w:val="000F6803"/>
    <w:rsid w:val="000F6B8F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377"/>
    <w:rsid w:val="00101435"/>
    <w:rsid w:val="00101451"/>
    <w:rsid w:val="0010233B"/>
    <w:rsid w:val="0010306F"/>
    <w:rsid w:val="001031FC"/>
    <w:rsid w:val="0010384A"/>
    <w:rsid w:val="00103D73"/>
    <w:rsid w:val="00103E55"/>
    <w:rsid w:val="00103F0F"/>
    <w:rsid w:val="00104371"/>
    <w:rsid w:val="0010490D"/>
    <w:rsid w:val="00104F66"/>
    <w:rsid w:val="001054A3"/>
    <w:rsid w:val="0010559C"/>
    <w:rsid w:val="00105C32"/>
    <w:rsid w:val="00105CDB"/>
    <w:rsid w:val="0010606F"/>
    <w:rsid w:val="0010632A"/>
    <w:rsid w:val="0010632E"/>
    <w:rsid w:val="00106723"/>
    <w:rsid w:val="00106A7E"/>
    <w:rsid w:val="00106A81"/>
    <w:rsid w:val="00106B89"/>
    <w:rsid w:val="00106CA2"/>
    <w:rsid w:val="001072C5"/>
    <w:rsid w:val="00107AB4"/>
    <w:rsid w:val="001108B2"/>
    <w:rsid w:val="00110A24"/>
    <w:rsid w:val="00110A62"/>
    <w:rsid w:val="00110B1B"/>
    <w:rsid w:val="00110B5D"/>
    <w:rsid w:val="00110F76"/>
    <w:rsid w:val="0011105B"/>
    <w:rsid w:val="0011111B"/>
    <w:rsid w:val="00111483"/>
    <w:rsid w:val="00111886"/>
    <w:rsid w:val="00111CE1"/>
    <w:rsid w:val="00111E91"/>
    <w:rsid w:val="0011267E"/>
    <w:rsid w:val="0011271A"/>
    <w:rsid w:val="00112E38"/>
    <w:rsid w:val="001131AA"/>
    <w:rsid w:val="001137CE"/>
    <w:rsid w:val="00113C2F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628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0DC4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E3F"/>
    <w:rsid w:val="00123EF1"/>
    <w:rsid w:val="00123FDE"/>
    <w:rsid w:val="001242ED"/>
    <w:rsid w:val="00124315"/>
    <w:rsid w:val="001243A4"/>
    <w:rsid w:val="00124482"/>
    <w:rsid w:val="00124611"/>
    <w:rsid w:val="00124797"/>
    <w:rsid w:val="001248C7"/>
    <w:rsid w:val="00124C3D"/>
    <w:rsid w:val="00124CE9"/>
    <w:rsid w:val="00124D82"/>
    <w:rsid w:val="00124E8F"/>
    <w:rsid w:val="001250AF"/>
    <w:rsid w:val="00125279"/>
    <w:rsid w:val="001253D5"/>
    <w:rsid w:val="00125710"/>
    <w:rsid w:val="001257F9"/>
    <w:rsid w:val="001259E2"/>
    <w:rsid w:val="00125A6C"/>
    <w:rsid w:val="00125C50"/>
    <w:rsid w:val="00125EE7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0748"/>
    <w:rsid w:val="00131311"/>
    <w:rsid w:val="00131447"/>
    <w:rsid w:val="001314EF"/>
    <w:rsid w:val="001315CE"/>
    <w:rsid w:val="0013248A"/>
    <w:rsid w:val="001325D7"/>
    <w:rsid w:val="00132744"/>
    <w:rsid w:val="00132777"/>
    <w:rsid w:val="00132FCC"/>
    <w:rsid w:val="001333F7"/>
    <w:rsid w:val="00133770"/>
    <w:rsid w:val="00133A4B"/>
    <w:rsid w:val="00133A9C"/>
    <w:rsid w:val="00133E3D"/>
    <w:rsid w:val="0013436B"/>
    <w:rsid w:val="0013448B"/>
    <w:rsid w:val="001346B4"/>
    <w:rsid w:val="00134898"/>
    <w:rsid w:val="001349B3"/>
    <w:rsid w:val="00134E87"/>
    <w:rsid w:val="001355C7"/>
    <w:rsid w:val="001359C4"/>
    <w:rsid w:val="00135A18"/>
    <w:rsid w:val="00136666"/>
    <w:rsid w:val="00136CE3"/>
    <w:rsid w:val="00136D91"/>
    <w:rsid w:val="00136EBF"/>
    <w:rsid w:val="00137282"/>
    <w:rsid w:val="001374EB"/>
    <w:rsid w:val="0013757A"/>
    <w:rsid w:val="001376E5"/>
    <w:rsid w:val="00137829"/>
    <w:rsid w:val="0013799D"/>
    <w:rsid w:val="0014019B"/>
    <w:rsid w:val="00140262"/>
    <w:rsid w:val="001407BB"/>
    <w:rsid w:val="001408BD"/>
    <w:rsid w:val="001409C8"/>
    <w:rsid w:val="00140AE9"/>
    <w:rsid w:val="00140B0D"/>
    <w:rsid w:val="0014125C"/>
    <w:rsid w:val="001418BB"/>
    <w:rsid w:val="00141F69"/>
    <w:rsid w:val="00141F9F"/>
    <w:rsid w:val="00142255"/>
    <w:rsid w:val="001422E5"/>
    <w:rsid w:val="00142324"/>
    <w:rsid w:val="00142521"/>
    <w:rsid w:val="00142AFE"/>
    <w:rsid w:val="00142C15"/>
    <w:rsid w:val="00142C6C"/>
    <w:rsid w:val="00142DFF"/>
    <w:rsid w:val="00142E13"/>
    <w:rsid w:val="00142FF4"/>
    <w:rsid w:val="001430F1"/>
    <w:rsid w:val="0014351C"/>
    <w:rsid w:val="0014395E"/>
    <w:rsid w:val="001439C8"/>
    <w:rsid w:val="00143B42"/>
    <w:rsid w:val="00143CD8"/>
    <w:rsid w:val="001440E2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5E66"/>
    <w:rsid w:val="00146744"/>
    <w:rsid w:val="0014687A"/>
    <w:rsid w:val="00146CDE"/>
    <w:rsid w:val="0014701F"/>
    <w:rsid w:val="001470F1"/>
    <w:rsid w:val="001474AE"/>
    <w:rsid w:val="001474D5"/>
    <w:rsid w:val="00147B75"/>
    <w:rsid w:val="00147B9C"/>
    <w:rsid w:val="00147BD6"/>
    <w:rsid w:val="00147BDF"/>
    <w:rsid w:val="00147EC2"/>
    <w:rsid w:val="00150172"/>
    <w:rsid w:val="001501A0"/>
    <w:rsid w:val="00150271"/>
    <w:rsid w:val="0015056F"/>
    <w:rsid w:val="00150BC2"/>
    <w:rsid w:val="00151C40"/>
    <w:rsid w:val="00151DB1"/>
    <w:rsid w:val="001522A3"/>
    <w:rsid w:val="00152DA7"/>
    <w:rsid w:val="00152F06"/>
    <w:rsid w:val="00152F3A"/>
    <w:rsid w:val="00153334"/>
    <w:rsid w:val="0015375B"/>
    <w:rsid w:val="0015388E"/>
    <w:rsid w:val="00153E0F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114"/>
    <w:rsid w:val="00157136"/>
    <w:rsid w:val="00157434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C3D"/>
    <w:rsid w:val="00163E14"/>
    <w:rsid w:val="00164055"/>
    <w:rsid w:val="001641DD"/>
    <w:rsid w:val="0016435D"/>
    <w:rsid w:val="00164B4C"/>
    <w:rsid w:val="00164D40"/>
    <w:rsid w:val="00164FEF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D92"/>
    <w:rsid w:val="00171FD1"/>
    <w:rsid w:val="00172031"/>
    <w:rsid w:val="00172DA4"/>
    <w:rsid w:val="001738CA"/>
    <w:rsid w:val="00173F6E"/>
    <w:rsid w:val="001748A0"/>
    <w:rsid w:val="0017522E"/>
    <w:rsid w:val="001756B6"/>
    <w:rsid w:val="0017570D"/>
    <w:rsid w:val="00175826"/>
    <w:rsid w:val="0017593D"/>
    <w:rsid w:val="00175B81"/>
    <w:rsid w:val="00175C26"/>
    <w:rsid w:val="00175E2D"/>
    <w:rsid w:val="00175EB3"/>
    <w:rsid w:val="00176238"/>
    <w:rsid w:val="00176322"/>
    <w:rsid w:val="00176368"/>
    <w:rsid w:val="00176A24"/>
    <w:rsid w:val="00176DBD"/>
    <w:rsid w:val="00176DF9"/>
    <w:rsid w:val="0017720A"/>
    <w:rsid w:val="00177415"/>
    <w:rsid w:val="00177626"/>
    <w:rsid w:val="00177788"/>
    <w:rsid w:val="00177A20"/>
    <w:rsid w:val="00177AC3"/>
    <w:rsid w:val="00177B82"/>
    <w:rsid w:val="00180234"/>
    <w:rsid w:val="001811ED"/>
    <w:rsid w:val="001812CE"/>
    <w:rsid w:val="0018138B"/>
    <w:rsid w:val="0018157F"/>
    <w:rsid w:val="00181C05"/>
    <w:rsid w:val="0018268D"/>
    <w:rsid w:val="00182759"/>
    <w:rsid w:val="0018296A"/>
    <w:rsid w:val="00182986"/>
    <w:rsid w:val="001829F6"/>
    <w:rsid w:val="00183265"/>
    <w:rsid w:val="00183D00"/>
    <w:rsid w:val="00183DC3"/>
    <w:rsid w:val="00183F0D"/>
    <w:rsid w:val="0018400C"/>
    <w:rsid w:val="00184210"/>
    <w:rsid w:val="00184D8A"/>
    <w:rsid w:val="00184FE9"/>
    <w:rsid w:val="00185004"/>
    <w:rsid w:val="00185108"/>
    <w:rsid w:val="001856A2"/>
    <w:rsid w:val="00185900"/>
    <w:rsid w:val="0018593D"/>
    <w:rsid w:val="00185D75"/>
    <w:rsid w:val="00185F4B"/>
    <w:rsid w:val="0018600C"/>
    <w:rsid w:val="0018616D"/>
    <w:rsid w:val="00186C21"/>
    <w:rsid w:val="00186D05"/>
    <w:rsid w:val="00186ECA"/>
    <w:rsid w:val="00187485"/>
    <w:rsid w:val="00187711"/>
    <w:rsid w:val="00187860"/>
    <w:rsid w:val="00187992"/>
    <w:rsid w:val="00187A24"/>
    <w:rsid w:val="00187B3D"/>
    <w:rsid w:val="00190073"/>
    <w:rsid w:val="00190242"/>
    <w:rsid w:val="001902FE"/>
    <w:rsid w:val="0019095F"/>
    <w:rsid w:val="00190B23"/>
    <w:rsid w:val="00190F8D"/>
    <w:rsid w:val="001911C7"/>
    <w:rsid w:val="001911F6"/>
    <w:rsid w:val="00191320"/>
    <w:rsid w:val="0019138F"/>
    <w:rsid w:val="001915C1"/>
    <w:rsid w:val="00191688"/>
    <w:rsid w:val="0019194F"/>
    <w:rsid w:val="00191AB4"/>
    <w:rsid w:val="00191D9C"/>
    <w:rsid w:val="00192396"/>
    <w:rsid w:val="001924D8"/>
    <w:rsid w:val="001926A2"/>
    <w:rsid w:val="00192793"/>
    <w:rsid w:val="0019282E"/>
    <w:rsid w:val="001929A8"/>
    <w:rsid w:val="00192F2A"/>
    <w:rsid w:val="00193258"/>
    <w:rsid w:val="001932CF"/>
    <w:rsid w:val="00193BEE"/>
    <w:rsid w:val="001942B8"/>
    <w:rsid w:val="00194471"/>
    <w:rsid w:val="00194C55"/>
    <w:rsid w:val="00194CF5"/>
    <w:rsid w:val="0019502C"/>
    <w:rsid w:val="00195235"/>
    <w:rsid w:val="001952E8"/>
    <w:rsid w:val="00195A87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97FC8"/>
    <w:rsid w:val="001A0827"/>
    <w:rsid w:val="001A0EF8"/>
    <w:rsid w:val="001A13E9"/>
    <w:rsid w:val="001A150E"/>
    <w:rsid w:val="001A18D2"/>
    <w:rsid w:val="001A245B"/>
    <w:rsid w:val="001A25AC"/>
    <w:rsid w:val="001A37A6"/>
    <w:rsid w:val="001A3D86"/>
    <w:rsid w:val="001A4197"/>
    <w:rsid w:val="001A45A0"/>
    <w:rsid w:val="001A4BB8"/>
    <w:rsid w:val="001A50A5"/>
    <w:rsid w:val="001A548E"/>
    <w:rsid w:val="001A5625"/>
    <w:rsid w:val="001A677B"/>
    <w:rsid w:val="001A6BB8"/>
    <w:rsid w:val="001A733C"/>
    <w:rsid w:val="001A7616"/>
    <w:rsid w:val="001A788D"/>
    <w:rsid w:val="001A7A6B"/>
    <w:rsid w:val="001A7B61"/>
    <w:rsid w:val="001A7F0C"/>
    <w:rsid w:val="001B020A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9E6"/>
    <w:rsid w:val="001B2BCC"/>
    <w:rsid w:val="001B318F"/>
    <w:rsid w:val="001B36B4"/>
    <w:rsid w:val="001B3762"/>
    <w:rsid w:val="001B388C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668"/>
    <w:rsid w:val="001B7723"/>
    <w:rsid w:val="001B7979"/>
    <w:rsid w:val="001B7FBD"/>
    <w:rsid w:val="001C035A"/>
    <w:rsid w:val="001C03D1"/>
    <w:rsid w:val="001C08D5"/>
    <w:rsid w:val="001C0AC9"/>
    <w:rsid w:val="001C0B9E"/>
    <w:rsid w:val="001C0ECA"/>
    <w:rsid w:val="001C1735"/>
    <w:rsid w:val="001C1769"/>
    <w:rsid w:val="001C1C28"/>
    <w:rsid w:val="001C2125"/>
    <w:rsid w:val="001C21A0"/>
    <w:rsid w:val="001C2301"/>
    <w:rsid w:val="001C2481"/>
    <w:rsid w:val="001C24BB"/>
    <w:rsid w:val="001C2A75"/>
    <w:rsid w:val="001C3600"/>
    <w:rsid w:val="001C3683"/>
    <w:rsid w:val="001C37E7"/>
    <w:rsid w:val="001C3BC9"/>
    <w:rsid w:val="001C4284"/>
    <w:rsid w:val="001C4299"/>
    <w:rsid w:val="001C43F5"/>
    <w:rsid w:val="001C44D3"/>
    <w:rsid w:val="001C4D75"/>
    <w:rsid w:val="001C4EEB"/>
    <w:rsid w:val="001C5239"/>
    <w:rsid w:val="001C5501"/>
    <w:rsid w:val="001C58FF"/>
    <w:rsid w:val="001C591F"/>
    <w:rsid w:val="001C5C43"/>
    <w:rsid w:val="001C609A"/>
    <w:rsid w:val="001C63D2"/>
    <w:rsid w:val="001C6465"/>
    <w:rsid w:val="001C6526"/>
    <w:rsid w:val="001C6800"/>
    <w:rsid w:val="001C6A87"/>
    <w:rsid w:val="001C6CF4"/>
    <w:rsid w:val="001C6E3A"/>
    <w:rsid w:val="001C7078"/>
    <w:rsid w:val="001C709B"/>
    <w:rsid w:val="001C7304"/>
    <w:rsid w:val="001C7813"/>
    <w:rsid w:val="001C7AAE"/>
    <w:rsid w:val="001C7F65"/>
    <w:rsid w:val="001D0F72"/>
    <w:rsid w:val="001D1792"/>
    <w:rsid w:val="001D2509"/>
    <w:rsid w:val="001D2690"/>
    <w:rsid w:val="001D2B5D"/>
    <w:rsid w:val="001D2DA8"/>
    <w:rsid w:val="001D3116"/>
    <w:rsid w:val="001D317D"/>
    <w:rsid w:val="001D347F"/>
    <w:rsid w:val="001D3B9E"/>
    <w:rsid w:val="001D3E83"/>
    <w:rsid w:val="001D3F6F"/>
    <w:rsid w:val="001D4A29"/>
    <w:rsid w:val="001D4BF4"/>
    <w:rsid w:val="001D4F9A"/>
    <w:rsid w:val="001D50A6"/>
    <w:rsid w:val="001D5114"/>
    <w:rsid w:val="001D5530"/>
    <w:rsid w:val="001D55F2"/>
    <w:rsid w:val="001D5810"/>
    <w:rsid w:val="001D5C0F"/>
    <w:rsid w:val="001D5F7D"/>
    <w:rsid w:val="001D6236"/>
    <w:rsid w:val="001D6553"/>
    <w:rsid w:val="001D65FF"/>
    <w:rsid w:val="001D686B"/>
    <w:rsid w:val="001D68CD"/>
    <w:rsid w:val="001D69FE"/>
    <w:rsid w:val="001D70F5"/>
    <w:rsid w:val="001D729D"/>
    <w:rsid w:val="001D74DB"/>
    <w:rsid w:val="001D7D4A"/>
    <w:rsid w:val="001E0190"/>
    <w:rsid w:val="001E0734"/>
    <w:rsid w:val="001E0ACF"/>
    <w:rsid w:val="001E0ADE"/>
    <w:rsid w:val="001E0D37"/>
    <w:rsid w:val="001E1098"/>
    <w:rsid w:val="001E1E96"/>
    <w:rsid w:val="001E21C1"/>
    <w:rsid w:val="001E24D4"/>
    <w:rsid w:val="001E25C4"/>
    <w:rsid w:val="001E2C61"/>
    <w:rsid w:val="001E2E6F"/>
    <w:rsid w:val="001E2F45"/>
    <w:rsid w:val="001E3511"/>
    <w:rsid w:val="001E3642"/>
    <w:rsid w:val="001E3DBD"/>
    <w:rsid w:val="001E4011"/>
    <w:rsid w:val="001E4751"/>
    <w:rsid w:val="001E4938"/>
    <w:rsid w:val="001E4CD8"/>
    <w:rsid w:val="001E4FB6"/>
    <w:rsid w:val="001E53A9"/>
    <w:rsid w:val="001E55D5"/>
    <w:rsid w:val="001E589C"/>
    <w:rsid w:val="001E647F"/>
    <w:rsid w:val="001E6635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575"/>
    <w:rsid w:val="001F1680"/>
    <w:rsid w:val="001F1BAB"/>
    <w:rsid w:val="001F1D79"/>
    <w:rsid w:val="001F1EEE"/>
    <w:rsid w:val="001F203C"/>
    <w:rsid w:val="001F2108"/>
    <w:rsid w:val="001F216A"/>
    <w:rsid w:val="001F2689"/>
    <w:rsid w:val="001F2A4D"/>
    <w:rsid w:val="001F2BD3"/>
    <w:rsid w:val="001F2D18"/>
    <w:rsid w:val="001F2EA1"/>
    <w:rsid w:val="001F337E"/>
    <w:rsid w:val="001F353A"/>
    <w:rsid w:val="001F3588"/>
    <w:rsid w:val="001F3603"/>
    <w:rsid w:val="001F386B"/>
    <w:rsid w:val="001F3B56"/>
    <w:rsid w:val="001F3CBE"/>
    <w:rsid w:val="001F3D4A"/>
    <w:rsid w:val="001F3D89"/>
    <w:rsid w:val="001F4052"/>
    <w:rsid w:val="001F4059"/>
    <w:rsid w:val="001F4307"/>
    <w:rsid w:val="001F4435"/>
    <w:rsid w:val="001F4628"/>
    <w:rsid w:val="001F4971"/>
    <w:rsid w:val="001F4F79"/>
    <w:rsid w:val="001F4FA9"/>
    <w:rsid w:val="001F548A"/>
    <w:rsid w:val="001F575B"/>
    <w:rsid w:val="001F579C"/>
    <w:rsid w:val="001F58C8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1F7F7A"/>
    <w:rsid w:val="002007C1"/>
    <w:rsid w:val="00200A9D"/>
    <w:rsid w:val="00200B2E"/>
    <w:rsid w:val="00201324"/>
    <w:rsid w:val="002016D1"/>
    <w:rsid w:val="00201841"/>
    <w:rsid w:val="0020194C"/>
    <w:rsid w:val="0020205B"/>
    <w:rsid w:val="002023C8"/>
    <w:rsid w:val="00202C45"/>
    <w:rsid w:val="00202E4A"/>
    <w:rsid w:val="00203011"/>
    <w:rsid w:val="002031FC"/>
    <w:rsid w:val="0020332E"/>
    <w:rsid w:val="00203359"/>
    <w:rsid w:val="00203733"/>
    <w:rsid w:val="0020390A"/>
    <w:rsid w:val="00203B03"/>
    <w:rsid w:val="002041DB"/>
    <w:rsid w:val="00204391"/>
    <w:rsid w:val="0020460C"/>
    <w:rsid w:val="00205553"/>
    <w:rsid w:val="0020587F"/>
    <w:rsid w:val="0020588A"/>
    <w:rsid w:val="002059C8"/>
    <w:rsid w:val="00205C6E"/>
    <w:rsid w:val="00205F93"/>
    <w:rsid w:val="00206005"/>
    <w:rsid w:val="00206928"/>
    <w:rsid w:val="00206B26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7CD"/>
    <w:rsid w:val="00210D74"/>
    <w:rsid w:val="00211046"/>
    <w:rsid w:val="002112B2"/>
    <w:rsid w:val="002116E3"/>
    <w:rsid w:val="00211AE6"/>
    <w:rsid w:val="00211FE8"/>
    <w:rsid w:val="00212356"/>
    <w:rsid w:val="00212DA6"/>
    <w:rsid w:val="00213289"/>
    <w:rsid w:val="0021367A"/>
    <w:rsid w:val="002139D9"/>
    <w:rsid w:val="00213B45"/>
    <w:rsid w:val="00213C82"/>
    <w:rsid w:val="002147CA"/>
    <w:rsid w:val="002152D5"/>
    <w:rsid w:val="002154DF"/>
    <w:rsid w:val="002154FC"/>
    <w:rsid w:val="00215639"/>
    <w:rsid w:val="002158A2"/>
    <w:rsid w:val="00215AEB"/>
    <w:rsid w:val="00215CE4"/>
    <w:rsid w:val="00215E20"/>
    <w:rsid w:val="0021610D"/>
    <w:rsid w:val="002165C1"/>
    <w:rsid w:val="00216A8E"/>
    <w:rsid w:val="00217286"/>
    <w:rsid w:val="00217538"/>
    <w:rsid w:val="00217563"/>
    <w:rsid w:val="00217998"/>
    <w:rsid w:val="00217DA5"/>
    <w:rsid w:val="00217EC2"/>
    <w:rsid w:val="0022023C"/>
    <w:rsid w:val="00220268"/>
    <w:rsid w:val="002203FE"/>
    <w:rsid w:val="0022060F"/>
    <w:rsid w:val="00220B8F"/>
    <w:rsid w:val="00220BB1"/>
    <w:rsid w:val="00220ED6"/>
    <w:rsid w:val="00221747"/>
    <w:rsid w:val="00221FB0"/>
    <w:rsid w:val="0022236B"/>
    <w:rsid w:val="00222411"/>
    <w:rsid w:val="0022253A"/>
    <w:rsid w:val="00222ACC"/>
    <w:rsid w:val="00222D23"/>
    <w:rsid w:val="00222FA1"/>
    <w:rsid w:val="00223B9B"/>
    <w:rsid w:val="00223DCF"/>
    <w:rsid w:val="00223DEA"/>
    <w:rsid w:val="00223E41"/>
    <w:rsid w:val="00223EC7"/>
    <w:rsid w:val="002240AD"/>
    <w:rsid w:val="002241F7"/>
    <w:rsid w:val="00224234"/>
    <w:rsid w:val="002242F0"/>
    <w:rsid w:val="0022452B"/>
    <w:rsid w:val="00224C67"/>
    <w:rsid w:val="00224EDC"/>
    <w:rsid w:val="00224F1D"/>
    <w:rsid w:val="00225087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1882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4A28"/>
    <w:rsid w:val="00235317"/>
    <w:rsid w:val="00235450"/>
    <w:rsid w:val="002359C3"/>
    <w:rsid w:val="00235ABC"/>
    <w:rsid w:val="00235C2D"/>
    <w:rsid w:val="00235CBD"/>
    <w:rsid w:val="00236737"/>
    <w:rsid w:val="00236778"/>
    <w:rsid w:val="00236E1C"/>
    <w:rsid w:val="00236E33"/>
    <w:rsid w:val="00236F25"/>
    <w:rsid w:val="0023749F"/>
    <w:rsid w:val="002374F6"/>
    <w:rsid w:val="002375B5"/>
    <w:rsid w:val="002375F5"/>
    <w:rsid w:val="0023766E"/>
    <w:rsid w:val="00237BD5"/>
    <w:rsid w:val="00237D72"/>
    <w:rsid w:val="00237EDD"/>
    <w:rsid w:val="00240237"/>
    <w:rsid w:val="002403FC"/>
    <w:rsid w:val="002408BA"/>
    <w:rsid w:val="00240AE1"/>
    <w:rsid w:val="00240ED3"/>
    <w:rsid w:val="002412A2"/>
    <w:rsid w:val="00241740"/>
    <w:rsid w:val="00241810"/>
    <w:rsid w:val="00241CB9"/>
    <w:rsid w:val="00241E2A"/>
    <w:rsid w:val="0024203F"/>
    <w:rsid w:val="002423D1"/>
    <w:rsid w:val="00242AB5"/>
    <w:rsid w:val="00242CFC"/>
    <w:rsid w:val="00242E04"/>
    <w:rsid w:val="002430F9"/>
    <w:rsid w:val="002432E0"/>
    <w:rsid w:val="00243622"/>
    <w:rsid w:val="002436B2"/>
    <w:rsid w:val="00243C42"/>
    <w:rsid w:val="00243D2B"/>
    <w:rsid w:val="00243E8D"/>
    <w:rsid w:val="00244224"/>
    <w:rsid w:val="00244330"/>
    <w:rsid w:val="00244722"/>
    <w:rsid w:val="00244B6B"/>
    <w:rsid w:val="002454C8"/>
    <w:rsid w:val="0024567F"/>
    <w:rsid w:val="00245790"/>
    <w:rsid w:val="00245971"/>
    <w:rsid w:val="00245CE9"/>
    <w:rsid w:val="00245E00"/>
    <w:rsid w:val="00246012"/>
    <w:rsid w:val="002472A9"/>
    <w:rsid w:val="00247B52"/>
    <w:rsid w:val="00247E49"/>
    <w:rsid w:val="00247EB2"/>
    <w:rsid w:val="00250568"/>
    <w:rsid w:val="002507C7"/>
    <w:rsid w:val="002511AF"/>
    <w:rsid w:val="00251830"/>
    <w:rsid w:val="00251AF9"/>
    <w:rsid w:val="00251BF4"/>
    <w:rsid w:val="00252146"/>
    <w:rsid w:val="002524D1"/>
    <w:rsid w:val="002525B9"/>
    <w:rsid w:val="00252B3D"/>
    <w:rsid w:val="00252BA5"/>
    <w:rsid w:val="00253077"/>
    <w:rsid w:val="00253368"/>
    <w:rsid w:val="0025352F"/>
    <w:rsid w:val="00253752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518"/>
    <w:rsid w:val="00255D7F"/>
    <w:rsid w:val="00255DD3"/>
    <w:rsid w:val="00256057"/>
    <w:rsid w:val="002560D4"/>
    <w:rsid w:val="002560F7"/>
    <w:rsid w:val="002567DC"/>
    <w:rsid w:val="002568FE"/>
    <w:rsid w:val="0025775A"/>
    <w:rsid w:val="002578D4"/>
    <w:rsid w:val="002579C1"/>
    <w:rsid w:val="002600B9"/>
    <w:rsid w:val="002604DA"/>
    <w:rsid w:val="00260781"/>
    <w:rsid w:val="00260992"/>
    <w:rsid w:val="00260A76"/>
    <w:rsid w:val="00260FC1"/>
    <w:rsid w:val="002611D2"/>
    <w:rsid w:val="002611FB"/>
    <w:rsid w:val="002614DA"/>
    <w:rsid w:val="0026194E"/>
    <w:rsid w:val="00261BDD"/>
    <w:rsid w:val="00261C51"/>
    <w:rsid w:val="00261DCD"/>
    <w:rsid w:val="00261EF0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4D8B"/>
    <w:rsid w:val="00265045"/>
    <w:rsid w:val="00265096"/>
    <w:rsid w:val="00265831"/>
    <w:rsid w:val="0026589E"/>
    <w:rsid w:val="002659C1"/>
    <w:rsid w:val="002661BF"/>
    <w:rsid w:val="002662BA"/>
    <w:rsid w:val="00266C3A"/>
    <w:rsid w:val="00266EB3"/>
    <w:rsid w:val="002672BA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977"/>
    <w:rsid w:val="00273DB4"/>
    <w:rsid w:val="00273FD5"/>
    <w:rsid w:val="00273FDB"/>
    <w:rsid w:val="0027492F"/>
    <w:rsid w:val="00274F30"/>
    <w:rsid w:val="00274F3B"/>
    <w:rsid w:val="002753C1"/>
    <w:rsid w:val="00275624"/>
    <w:rsid w:val="0027562D"/>
    <w:rsid w:val="0027598E"/>
    <w:rsid w:val="00275B00"/>
    <w:rsid w:val="00275B33"/>
    <w:rsid w:val="00275BCE"/>
    <w:rsid w:val="002760B0"/>
    <w:rsid w:val="0027632F"/>
    <w:rsid w:val="0027657D"/>
    <w:rsid w:val="002766CD"/>
    <w:rsid w:val="0027678A"/>
    <w:rsid w:val="0027691D"/>
    <w:rsid w:val="00276EDD"/>
    <w:rsid w:val="002770AD"/>
    <w:rsid w:val="00277171"/>
    <w:rsid w:val="0027728B"/>
    <w:rsid w:val="00277757"/>
    <w:rsid w:val="002779C6"/>
    <w:rsid w:val="00277B3D"/>
    <w:rsid w:val="00277BAB"/>
    <w:rsid w:val="0028026E"/>
    <w:rsid w:val="0028044C"/>
    <w:rsid w:val="0028048B"/>
    <w:rsid w:val="0028111A"/>
    <w:rsid w:val="00281350"/>
    <w:rsid w:val="002815F0"/>
    <w:rsid w:val="0028165D"/>
    <w:rsid w:val="002817EC"/>
    <w:rsid w:val="00281F5E"/>
    <w:rsid w:val="002822D3"/>
    <w:rsid w:val="00282373"/>
    <w:rsid w:val="00283156"/>
    <w:rsid w:val="002831EE"/>
    <w:rsid w:val="00283592"/>
    <w:rsid w:val="0028363C"/>
    <w:rsid w:val="00283C2E"/>
    <w:rsid w:val="00283E4F"/>
    <w:rsid w:val="00283FA3"/>
    <w:rsid w:val="002845AC"/>
    <w:rsid w:val="00284B07"/>
    <w:rsid w:val="00285A5B"/>
    <w:rsid w:val="00285C44"/>
    <w:rsid w:val="00285C56"/>
    <w:rsid w:val="00285E6C"/>
    <w:rsid w:val="00285F04"/>
    <w:rsid w:val="0028650B"/>
    <w:rsid w:val="00286BD4"/>
    <w:rsid w:val="00286C19"/>
    <w:rsid w:val="00286F1A"/>
    <w:rsid w:val="00287075"/>
    <w:rsid w:val="002870AC"/>
    <w:rsid w:val="00287146"/>
    <w:rsid w:val="00287535"/>
    <w:rsid w:val="00287609"/>
    <w:rsid w:val="002878A6"/>
    <w:rsid w:val="00287CE5"/>
    <w:rsid w:val="00287D08"/>
    <w:rsid w:val="00290136"/>
    <w:rsid w:val="0029046B"/>
    <w:rsid w:val="002905D9"/>
    <w:rsid w:val="00290935"/>
    <w:rsid w:val="00290B8B"/>
    <w:rsid w:val="00290D7B"/>
    <w:rsid w:val="00290FF3"/>
    <w:rsid w:val="002913D6"/>
    <w:rsid w:val="00291BB4"/>
    <w:rsid w:val="00291FAA"/>
    <w:rsid w:val="002925DE"/>
    <w:rsid w:val="00292B95"/>
    <w:rsid w:val="00292C66"/>
    <w:rsid w:val="00292E1A"/>
    <w:rsid w:val="0029318B"/>
    <w:rsid w:val="00293463"/>
    <w:rsid w:val="00293680"/>
    <w:rsid w:val="00293ED4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672E"/>
    <w:rsid w:val="002972FC"/>
    <w:rsid w:val="00297462"/>
    <w:rsid w:val="002974B4"/>
    <w:rsid w:val="00297CA9"/>
    <w:rsid w:val="00297EC6"/>
    <w:rsid w:val="002A0290"/>
    <w:rsid w:val="002A0AED"/>
    <w:rsid w:val="002A13AD"/>
    <w:rsid w:val="002A19B1"/>
    <w:rsid w:val="002A2754"/>
    <w:rsid w:val="002A289B"/>
    <w:rsid w:val="002A2EE8"/>
    <w:rsid w:val="002A307B"/>
    <w:rsid w:val="002A314B"/>
    <w:rsid w:val="002A36DE"/>
    <w:rsid w:val="002A38F1"/>
    <w:rsid w:val="002A39AC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BDD"/>
    <w:rsid w:val="002A6C11"/>
    <w:rsid w:val="002A6C41"/>
    <w:rsid w:val="002A6CDD"/>
    <w:rsid w:val="002A6FC7"/>
    <w:rsid w:val="002A7217"/>
    <w:rsid w:val="002A783B"/>
    <w:rsid w:val="002A7AC5"/>
    <w:rsid w:val="002A7DF3"/>
    <w:rsid w:val="002A7FBB"/>
    <w:rsid w:val="002B00B5"/>
    <w:rsid w:val="002B00DE"/>
    <w:rsid w:val="002B03BB"/>
    <w:rsid w:val="002B0CFA"/>
    <w:rsid w:val="002B171F"/>
    <w:rsid w:val="002B1C2D"/>
    <w:rsid w:val="002B1DB7"/>
    <w:rsid w:val="002B1DE7"/>
    <w:rsid w:val="002B1F25"/>
    <w:rsid w:val="002B2118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81D"/>
    <w:rsid w:val="002B398F"/>
    <w:rsid w:val="002B407B"/>
    <w:rsid w:val="002B407C"/>
    <w:rsid w:val="002B4CAF"/>
    <w:rsid w:val="002B509A"/>
    <w:rsid w:val="002B553B"/>
    <w:rsid w:val="002B5569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B7E3B"/>
    <w:rsid w:val="002C043E"/>
    <w:rsid w:val="002C04C2"/>
    <w:rsid w:val="002C09A2"/>
    <w:rsid w:val="002C13EA"/>
    <w:rsid w:val="002C142F"/>
    <w:rsid w:val="002C1547"/>
    <w:rsid w:val="002C223F"/>
    <w:rsid w:val="002C25A0"/>
    <w:rsid w:val="002C2715"/>
    <w:rsid w:val="002C282D"/>
    <w:rsid w:val="002C296E"/>
    <w:rsid w:val="002C2E5D"/>
    <w:rsid w:val="002C2E8E"/>
    <w:rsid w:val="002C321C"/>
    <w:rsid w:val="002C3384"/>
    <w:rsid w:val="002C3560"/>
    <w:rsid w:val="002C35FF"/>
    <w:rsid w:val="002C38CA"/>
    <w:rsid w:val="002C3EFD"/>
    <w:rsid w:val="002C4AB6"/>
    <w:rsid w:val="002C4B6E"/>
    <w:rsid w:val="002C4E94"/>
    <w:rsid w:val="002C4FEB"/>
    <w:rsid w:val="002C5235"/>
    <w:rsid w:val="002C536C"/>
    <w:rsid w:val="002C555C"/>
    <w:rsid w:val="002C5995"/>
    <w:rsid w:val="002C5DB1"/>
    <w:rsid w:val="002C5F6C"/>
    <w:rsid w:val="002C6693"/>
    <w:rsid w:val="002C66BC"/>
    <w:rsid w:val="002C729B"/>
    <w:rsid w:val="002C73EA"/>
    <w:rsid w:val="002C7D60"/>
    <w:rsid w:val="002C7FEF"/>
    <w:rsid w:val="002D0177"/>
    <w:rsid w:val="002D04B2"/>
    <w:rsid w:val="002D06AC"/>
    <w:rsid w:val="002D0A8B"/>
    <w:rsid w:val="002D1038"/>
    <w:rsid w:val="002D10F3"/>
    <w:rsid w:val="002D1784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CE9"/>
    <w:rsid w:val="002D3F88"/>
    <w:rsid w:val="002D4142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0CF9"/>
    <w:rsid w:val="002E18B5"/>
    <w:rsid w:val="002E18FF"/>
    <w:rsid w:val="002E2335"/>
    <w:rsid w:val="002E23C3"/>
    <w:rsid w:val="002E2FB4"/>
    <w:rsid w:val="002E2FCE"/>
    <w:rsid w:val="002E3600"/>
    <w:rsid w:val="002E37F7"/>
    <w:rsid w:val="002E3891"/>
    <w:rsid w:val="002E3909"/>
    <w:rsid w:val="002E3E90"/>
    <w:rsid w:val="002E3F9E"/>
    <w:rsid w:val="002E429F"/>
    <w:rsid w:val="002E4601"/>
    <w:rsid w:val="002E479B"/>
    <w:rsid w:val="002E4874"/>
    <w:rsid w:val="002E4943"/>
    <w:rsid w:val="002E49CB"/>
    <w:rsid w:val="002E4E56"/>
    <w:rsid w:val="002E52CC"/>
    <w:rsid w:val="002E5808"/>
    <w:rsid w:val="002E584F"/>
    <w:rsid w:val="002E58C5"/>
    <w:rsid w:val="002E5B9E"/>
    <w:rsid w:val="002E6221"/>
    <w:rsid w:val="002E68A1"/>
    <w:rsid w:val="002E6AA1"/>
    <w:rsid w:val="002E6B7A"/>
    <w:rsid w:val="002E6DC0"/>
    <w:rsid w:val="002E7001"/>
    <w:rsid w:val="002E7991"/>
    <w:rsid w:val="002E7A32"/>
    <w:rsid w:val="002E7EE9"/>
    <w:rsid w:val="002F0208"/>
    <w:rsid w:val="002F0A6E"/>
    <w:rsid w:val="002F0B33"/>
    <w:rsid w:val="002F0BF5"/>
    <w:rsid w:val="002F0C06"/>
    <w:rsid w:val="002F14C1"/>
    <w:rsid w:val="002F1D03"/>
    <w:rsid w:val="002F1ECC"/>
    <w:rsid w:val="002F25E9"/>
    <w:rsid w:val="002F3CF3"/>
    <w:rsid w:val="002F3E23"/>
    <w:rsid w:val="002F4165"/>
    <w:rsid w:val="002F4178"/>
    <w:rsid w:val="002F44C2"/>
    <w:rsid w:val="002F4916"/>
    <w:rsid w:val="002F4B98"/>
    <w:rsid w:val="002F4FB6"/>
    <w:rsid w:val="002F57C5"/>
    <w:rsid w:val="002F57C9"/>
    <w:rsid w:val="002F5B64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1A4"/>
    <w:rsid w:val="00300224"/>
    <w:rsid w:val="003002D2"/>
    <w:rsid w:val="003003E2"/>
    <w:rsid w:val="0030063E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A8"/>
    <w:rsid w:val="00303BD5"/>
    <w:rsid w:val="00303CCE"/>
    <w:rsid w:val="00303E3A"/>
    <w:rsid w:val="00303E4B"/>
    <w:rsid w:val="003043D2"/>
    <w:rsid w:val="003044A7"/>
    <w:rsid w:val="00304C8B"/>
    <w:rsid w:val="00305A96"/>
    <w:rsid w:val="00305AF5"/>
    <w:rsid w:val="00306030"/>
    <w:rsid w:val="003066CA"/>
    <w:rsid w:val="00306780"/>
    <w:rsid w:val="00306796"/>
    <w:rsid w:val="00306B0C"/>
    <w:rsid w:val="00307282"/>
    <w:rsid w:val="00307581"/>
    <w:rsid w:val="003079F5"/>
    <w:rsid w:val="00307C36"/>
    <w:rsid w:val="00307DE3"/>
    <w:rsid w:val="00307EE7"/>
    <w:rsid w:val="00310A6E"/>
    <w:rsid w:val="00310F51"/>
    <w:rsid w:val="003114B3"/>
    <w:rsid w:val="00311AEC"/>
    <w:rsid w:val="00312073"/>
    <w:rsid w:val="00312158"/>
    <w:rsid w:val="00312320"/>
    <w:rsid w:val="00312916"/>
    <w:rsid w:val="00313432"/>
    <w:rsid w:val="00313587"/>
    <w:rsid w:val="00313AA4"/>
    <w:rsid w:val="003140E6"/>
    <w:rsid w:val="003142E6"/>
    <w:rsid w:val="00314485"/>
    <w:rsid w:val="003145C4"/>
    <w:rsid w:val="00314EA8"/>
    <w:rsid w:val="00314F4C"/>
    <w:rsid w:val="00315133"/>
    <w:rsid w:val="0031528F"/>
    <w:rsid w:val="0031535C"/>
    <w:rsid w:val="00315585"/>
    <w:rsid w:val="00315622"/>
    <w:rsid w:val="00315855"/>
    <w:rsid w:val="00315952"/>
    <w:rsid w:val="00315CFC"/>
    <w:rsid w:val="00315F65"/>
    <w:rsid w:val="00316EE5"/>
    <w:rsid w:val="00317177"/>
    <w:rsid w:val="0031721F"/>
    <w:rsid w:val="003177C7"/>
    <w:rsid w:val="00317990"/>
    <w:rsid w:val="00317B03"/>
    <w:rsid w:val="00317B60"/>
    <w:rsid w:val="0032010A"/>
    <w:rsid w:val="0032084F"/>
    <w:rsid w:val="00320D1D"/>
    <w:rsid w:val="00320E0A"/>
    <w:rsid w:val="00321131"/>
    <w:rsid w:val="00321137"/>
    <w:rsid w:val="00321404"/>
    <w:rsid w:val="003217EF"/>
    <w:rsid w:val="003226CB"/>
    <w:rsid w:val="0032287A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27C"/>
    <w:rsid w:val="00325B4F"/>
    <w:rsid w:val="00325C0C"/>
    <w:rsid w:val="003260D0"/>
    <w:rsid w:val="003266E9"/>
    <w:rsid w:val="0032673B"/>
    <w:rsid w:val="00327052"/>
    <w:rsid w:val="003272E3"/>
    <w:rsid w:val="00327485"/>
    <w:rsid w:val="003274B6"/>
    <w:rsid w:val="00327FD3"/>
    <w:rsid w:val="0033013A"/>
    <w:rsid w:val="00330302"/>
    <w:rsid w:val="00330430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2FE2"/>
    <w:rsid w:val="003331F6"/>
    <w:rsid w:val="003334C7"/>
    <w:rsid w:val="003335F7"/>
    <w:rsid w:val="0033364B"/>
    <w:rsid w:val="003336C5"/>
    <w:rsid w:val="00333B91"/>
    <w:rsid w:val="00334389"/>
    <w:rsid w:val="003343CD"/>
    <w:rsid w:val="00334614"/>
    <w:rsid w:val="0033466E"/>
    <w:rsid w:val="00334747"/>
    <w:rsid w:val="00334955"/>
    <w:rsid w:val="00334B67"/>
    <w:rsid w:val="00334C0C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7CE"/>
    <w:rsid w:val="00337980"/>
    <w:rsid w:val="00337989"/>
    <w:rsid w:val="00337B7C"/>
    <w:rsid w:val="00340494"/>
    <w:rsid w:val="00340C4D"/>
    <w:rsid w:val="00341DE0"/>
    <w:rsid w:val="003420E0"/>
    <w:rsid w:val="00342173"/>
    <w:rsid w:val="00342444"/>
    <w:rsid w:val="003428F3"/>
    <w:rsid w:val="00342B4F"/>
    <w:rsid w:val="00342C49"/>
    <w:rsid w:val="00342D06"/>
    <w:rsid w:val="0034309F"/>
    <w:rsid w:val="003433A3"/>
    <w:rsid w:val="00343B7B"/>
    <w:rsid w:val="00343B80"/>
    <w:rsid w:val="003440E9"/>
    <w:rsid w:val="003440FE"/>
    <w:rsid w:val="003446A9"/>
    <w:rsid w:val="00344C80"/>
    <w:rsid w:val="00344D5B"/>
    <w:rsid w:val="00344FFD"/>
    <w:rsid w:val="0034530B"/>
    <w:rsid w:val="0034574D"/>
    <w:rsid w:val="00345B5F"/>
    <w:rsid w:val="003460D6"/>
    <w:rsid w:val="00346724"/>
    <w:rsid w:val="00346812"/>
    <w:rsid w:val="003468F1"/>
    <w:rsid w:val="00346B3F"/>
    <w:rsid w:val="00346F16"/>
    <w:rsid w:val="00346F99"/>
    <w:rsid w:val="00347338"/>
    <w:rsid w:val="0034750A"/>
    <w:rsid w:val="00347BA8"/>
    <w:rsid w:val="00350075"/>
    <w:rsid w:val="00350C48"/>
    <w:rsid w:val="00350E09"/>
    <w:rsid w:val="003511BF"/>
    <w:rsid w:val="003511D3"/>
    <w:rsid w:val="00351B24"/>
    <w:rsid w:val="00352130"/>
    <w:rsid w:val="00352153"/>
    <w:rsid w:val="00352289"/>
    <w:rsid w:val="00352C21"/>
    <w:rsid w:val="00352ECB"/>
    <w:rsid w:val="00353573"/>
    <w:rsid w:val="003535E4"/>
    <w:rsid w:val="00353707"/>
    <w:rsid w:val="0035412D"/>
    <w:rsid w:val="003542A8"/>
    <w:rsid w:val="00354841"/>
    <w:rsid w:val="00354AFD"/>
    <w:rsid w:val="00354C4D"/>
    <w:rsid w:val="00354EFD"/>
    <w:rsid w:val="003555CC"/>
    <w:rsid w:val="003559BB"/>
    <w:rsid w:val="00355CC0"/>
    <w:rsid w:val="003560B7"/>
    <w:rsid w:val="00356191"/>
    <w:rsid w:val="003561B4"/>
    <w:rsid w:val="003574ED"/>
    <w:rsid w:val="003576A7"/>
    <w:rsid w:val="003576FA"/>
    <w:rsid w:val="003576FC"/>
    <w:rsid w:val="0036023D"/>
    <w:rsid w:val="0036096A"/>
    <w:rsid w:val="00360B61"/>
    <w:rsid w:val="00360B67"/>
    <w:rsid w:val="00360F3F"/>
    <w:rsid w:val="00361287"/>
    <w:rsid w:val="0036145D"/>
    <w:rsid w:val="00361F2F"/>
    <w:rsid w:val="00361FBC"/>
    <w:rsid w:val="00362097"/>
    <w:rsid w:val="00362141"/>
    <w:rsid w:val="0036260F"/>
    <w:rsid w:val="003628F9"/>
    <w:rsid w:val="00362D3F"/>
    <w:rsid w:val="00362E3A"/>
    <w:rsid w:val="00362EEE"/>
    <w:rsid w:val="003630B0"/>
    <w:rsid w:val="00363120"/>
    <w:rsid w:val="00363469"/>
    <w:rsid w:val="00363532"/>
    <w:rsid w:val="00363763"/>
    <w:rsid w:val="00363BBC"/>
    <w:rsid w:val="00364154"/>
    <w:rsid w:val="003649FB"/>
    <w:rsid w:val="00364CA5"/>
    <w:rsid w:val="00365270"/>
    <w:rsid w:val="0036584E"/>
    <w:rsid w:val="00365BFC"/>
    <w:rsid w:val="00366470"/>
    <w:rsid w:val="003664CB"/>
    <w:rsid w:val="003669E5"/>
    <w:rsid w:val="00367172"/>
    <w:rsid w:val="00367673"/>
    <w:rsid w:val="00370617"/>
    <w:rsid w:val="00370901"/>
    <w:rsid w:val="003709D8"/>
    <w:rsid w:val="00370D02"/>
    <w:rsid w:val="0037149C"/>
    <w:rsid w:val="00371504"/>
    <w:rsid w:val="00371523"/>
    <w:rsid w:val="00371C1B"/>
    <w:rsid w:val="00371CEB"/>
    <w:rsid w:val="00371D19"/>
    <w:rsid w:val="00371D63"/>
    <w:rsid w:val="003728DE"/>
    <w:rsid w:val="00372D10"/>
    <w:rsid w:val="00373317"/>
    <w:rsid w:val="0037344B"/>
    <w:rsid w:val="0037377A"/>
    <w:rsid w:val="00373944"/>
    <w:rsid w:val="00373994"/>
    <w:rsid w:val="00373A4D"/>
    <w:rsid w:val="00373D12"/>
    <w:rsid w:val="00373D75"/>
    <w:rsid w:val="00374140"/>
    <w:rsid w:val="00374298"/>
    <w:rsid w:val="00374813"/>
    <w:rsid w:val="0037511C"/>
    <w:rsid w:val="003751ED"/>
    <w:rsid w:val="003752C3"/>
    <w:rsid w:val="003752DA"/>
    <w:rsid w:val="003752E2"/>
    <w:rsid w:val="00375F1B"/>
    <w:rsid w:val="0037615F"/>
    <w:rsid w:val="003765AD"/>
    <w:rsid w:val="003770FE"/>
    <w:rsid w:val="00377171"/>
    <w:rsid w:val="0037763B"/>
    <w:rsid w:val="00377690"/>
    <w:rsid w:val="00377A51"/>
    <w:rsid w:val="00377E6C"/>
    <w:rsid w:val="00377F1B"/>
    <w:rsid w:val="0038036C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226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C1C"/>
    <w:rsid w:val="00385DC0"/>
    <w:rsid w:val="00385EBF"/>
    <w:rsid w:val="00385F16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87F96"/>
    <w:rsid w:val="003901B7"/>
    <w:rsid w:val="00390F45"/>
    <w:rsid w:val="00391137"/>
    <w:rsid w:val="00391A44"/>
    <w:rsid w:val="00391E78"/>
    <w:rsid w:val="00391F27"/>
    <w:rsid w:val="003920B2"/>
    <w:rsid w:val="00392E40"/>
    <w:rsid w:val="0039318E"/>
    <w:rsid w:val="00393205"/>
    <w:rsid w:val="003935FF"/>
    <w:rsid w:val="003936CD"/>
    <w:rsid w:val="003938BA"/>
    <w:rsid w:val="0039396D"/>
    <w:rsid w:val="00393B85"/>
    <w:rsid w:val="00393EA9"/>
    <w:rsid w:val="00394109"/>
    <w:rsid w:val="003947B8"/>
    <w:rsid w:val="00394FCC"/>
    <w:rsid w:val="00395181"/>
    <w:rsid w:val="003960AD"/>
    <w:rsid w:val="003963F7"/>
    <w:rsid w:val="003964CC"/>
    <w:rsid w:val="00396652"/>
    <w:rsid w:val="003966B0"/>
    <w:rsid w:val="0039686E"/>
    <w:rsid w:val="00397151"/>
    <w:rsid w:val="003973A1"/>
    <w:rsid w:val="00397703"/>
    <w:rsid w:val="0039796C"/>
    <w:rsid w:val="00397B1A"/>
    <w:rsid w:val="00397E67"/>
    <w:rsid w:val="00397F27"/>
    <w:rsid w:val="003A0227"/>
    <w:rsid w:val="003A024F"/>
    <w:rsid w:val="003A036C"/>
    <w:rsid w:val="003A038B"/>
    <w:rsid w:val="003A043E"/>
    <w:rsid w:val="003A054A"/>
    <w:rsid w:val="003A058B"/>
    <w:rsid w:val="003A07AC"/>
    <w:rsid w:val="003A0F29"/>
    <w:rsid w:val="003A13C5"/>
    <w:rsid w:val="003A15D7"/>
    <w:rsid w:val="003A1988"/>
    <w:rsid w:val="003A1F80"/>
    <w:rsid w:val="003A240F"/>
    <w:rsid w:val="003A2A8A"/>
    <w:rsid w:val="003A2A8F"/>
    <w:rsid w:val="003A2B1C"/>
    <w:rsid w:val="003A2BFD"/>
    <w:rsid w:val="003A2D2C"/>
    <w:rsid w:val="003A3497"/>
    <w:rsid w:val="003A34C6"/>
    <w:rsid w:val="003A37BF"/>
    <w:rsid w:val="003A39EE"/>
    <w:rsid w:val="003A3AE7"/>
    <w:rsid w:val="003A3B9B"/>
    <w:rsid w:val="003A444D"/>
    <w:rsid w:val="003A4505"/>
    <w:rsid w:val="003A51FE"/>
    <w:rsid w:val="003A5365"/>
    <w:rsid w:val="003A546D"/>
    <w:rsid w:val="003A634F"/>
    <w:rsid w:val="003A6451"/>
    <w:rsid w:val="003A64FA"/>
    <w:rsid w:val="003A675D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0CF2"/>
    <w:rsid w:val="003B12B7"/>
    <w:rsid w:val="003B148C"/>
    <w:rsid w:val="003B1774"/>
    <w:rsid w:val="003B1CD9"/>
    <w:rsid w:val="003B1DC3"/>
    <w:rsid w:val="003B1E19"/>
    <w:rsid w:val="003B2E3A"/>
    <w:rsid w:val="003B3240"/>
    <w:rsid w:val="003B32F7"/>
    <w:rsid w:val="003B3971"/>
    <w:rsid w:val="003B3E59"/>
    <w:rsid w:val="003B430A"/>
    <w:rsid w:val="003B434D"/>
    <w:rsid w:val="003B4465"/>
    <w:rsid w:val="003B47B2"/>
    <w:rsid w:val="003B482F"/>
    <w:rsid w:val="003B4BE8"/>
    <w:rsid w:val="003B4E07"/>
    <w:rsid w:val="003B5119"/>
    <w:rsid w:val="003B53AB"/>
    <w:rsid w:val="003B53CC"/>
    <w:rsid w:val="003B56F6"/>
    <w:rsid w:val="003B5AD3"/>
    <w:rsid w:val="003B5BEA"/>
    <w:rsid w:val="003B5DE9"/>
    <w:rsid w:val="003B5FA4"/>
    <w:rsid w:val="003B61E9"/>
    <w:rsid w:val="003B6345"/>
    <w:rsid w:val="003B6539"/>
    <w:rsid w:val="003B6B4A"/>
    <w:rsid w:val="003B6C5D"/>
    <w:rsid w:val="003B6F54"/>
    <w:rsid w:val="003B712E"/>
    <w:rsid w:val="003B735C"/>
    <w:rsid w:val="003B7430"/>
    <w:rsid w:val="003B78A8"/>
    <w:rsid w:val="003B7EC7"/>
    <w:rsid w:val="003C0482"/>
    <w:rsid w:val="003C05CC"/>
    <w:rsid w:val="003C091E"/>
    <w:rsid w:val="003C09E7"/>
    <w:rsid w:val="003C0BED"/>
    <w:rsid w:val="003C1420"/>
    <w:rsid w:val="003C16C4"/>
    <w:rsid w:val="003C18AD"/>
    <w:rsid w:val="003C20D3"/>
    <w:rsid w:val="003C217F"/>
    <w:rsid w:val="003C2217"/>
    <w:rsid w:val="003C22E5"/>
    <w:rsid w:val="003C2AA7"/>
    <w:rsid w:val="003C2E9B"/>
    <w:rsid w:val="003C3106"/>
    <w:rsid w:val="003C3150"/>
    <w:rsid w:val="003C3368"/>
    <w:rsid w:val="003C38BD"/>
    <w:rsid w:val="003C3A14"/>
    <w:rsid w:val="003C3BC2"/>
    <w:rsid w:val="003C3C33"/>
    <w:rsid w:val="003C3F27"/>
    <w:rsid w:val="003C4209"/>
    <w:rsid w:val="003C474B"/>
    <w:rsid w:val="003C4792"/>
    <w:rsid w:val="003C5099"/>
    <w:rsid w:val="003C50AA"/>
    <w:rsid w:val="003C5219"/>
    <w:rsid w:val="003C52E7"/>
    <w:rsid w:val="003C5A97"/>
    <w:rsid w:val="003C5AF6"/>
    <w:rsid w:val="003C5C56"/>
    <w:rsid w:val="003C62D6"/>
    <w:rsid w:val="003C673F"/>
    <w:rsid w:val="003C6B7E"/>
    <w:rsid w:val="003C6DE9"/>
    <w:rsid w:val="003C71FE"/>
    <w:rsid w:val="003C7B87"/>
    <w:rsid w:val="003D0360"/>
    <w:rsid w:val="003D0658"/>
    <w:rsid w:val="003D0CA7"/>
    <w:rsid w:val="003D0EE7"/>
    <w:rsid w:val="003D1288"/>
    <w:rsid w:val="003D12AE"/>
    <w:rsid w:val="003D142B"/>
    <w:rsid w:val="003D15F6"/>
    <w:rsid w:val="003D1DE1"/>
    <w:rsid w:val="003D1E04"/>
    <w:rsid w:val="003D2272"/>
    <w:rsid w:val="003D25C4"/>
    <w:rsid w:val="003D28B4"/>
    <w:rsid w:val="003D2C4D"/>
    <w:rsid w:val="003D3447"/>
    <w:rsid w:val="003D3468"/>
    <w:rsid w:val="003D357E"/>
    <w:rsid w:val="003D3695"/>
    <w:rsid w:val="003D3A83"/>
    <w:rsid w:val="003D3F0D"/>
    <w:rsid w:val="003D4055"/>
    <w:rsid w:val="003D4483"/>
    <w:rsid w:val="003D48AC"/>
    <w:rsid w:val="003D4A43"/>
    <w:rsid w:val="003D4C15"/>
    <w:rsid w:val="003D4DC8"/>
    <w:rsid w:val="003D527B"/>
    <w:rsid w:val="003D545B"/>
    <w:rsid w:val="003D5476"/>
    <w:rsid w:val="003D58B1"/>
    <w:rsid w:val="003D5A45"/>
    <w:rsid w:val="003D5D8A"/>
    <w:rsid w:val="003D5EA3"/>
    <w:rsid w:val="003D5F51"/>
    <w:rsid w:val="003D5F54"/>
    <w:rsid w:val="003D6113"/>
    <w:rsid w:val="003D6245"/>
    <w:rsid w:val="003D6A16"/>
    <w:rsid w:val="003D6AA6"/>
    <w:rsid w:val="003D7374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3FE"/>
    <w:rsid w:val="003E3643"/>
    <w:rsid w:val="003E36D8"/>
    <w:rsid w:val="003E37BF"/>
    <w:rsid w:val="003E38C0"/>
    <w:rsid w:val="003E39F6"/>
    <w:rsid w:val="003E3E59"/>
    <w:rsid w:val="003E4332"/>
    <w:rsid w:val="003E514F"/>
    <w:rsid w:val="003E540F"/>
    <w:rsid w:val="003E5442"/>
    <w:rsid w:val="003E5AAB"/>
    <w:rsid w:val="003E6066"/>
    <w:rsid w:val="003E60CA"/>
    <w:rsid w:val="003E63CB"/>
    <w:rsid w:val="003E6458"/>
    <w:rsid w:val="003E690B"/>
    <w:rsid w:val="003E6917"/>
    <w:rsid w:val="003E6A4C"/>
    <w:rsid w:val="003E6B67"/>
    <w:rsid w:val="003E6CA0"/>
    <w:rsid w:val="003E724B"/>
    <w:rsid w:val="003E7618"/>
    <w:rsid w:val="003E7784"/>
    <w:rsid w:val="003F0361"/>
    <w:rsid w:val="003F03BF"/>
    <w:rsid w:val="003F0989"/>
    <w:rsid w:val="003F09F0"/>
    <w:rsid w:val="003F0A2C"/>
    <w:rsid w:val="003F0C86"/>
    <w:rsid w:val="003F0E56"/>
    <w:rsid w:val="003F1131"/>
    <w:rsid w:val="003F13AC"/>
    <w:rsid w:val="003F1523"/>
    <w:rsid w:val="003F168A"/>
    <w:rsid w:val="003F16F9"/>
    <w:rsid w:val="003F183B"/>
    <w:rsid w:val="003F1886"/>
    <w:rsid w:val="003F19DB"/>
    <w:rsid w:val="003F1A89"/>
    <w:rsid w:val="003F1DDF"/>
    <w:rsid w:val="003F2279"/>
    <w:rsid w:val="003F2934"/>
    <w:rsid w:val="003F2B27"/>
    <w:rsid w:val="003F2D3A"/>
    <w:rsid w:val="003F2ECC"/>
    <w:rsid w:val="003F2EDD"/>
    <w:rsid w:val="003F36B9"/>
    <w:rsid w:val="003F385A"/>
    <w:rsid w:val="003F3912"/>
    <w:rsid w:val="003F3CAA"/>
    <w:rsid w:val="003F3E31"/>
    <w:rsid w:val="003F419A"/>
    <w:rsid w:val="003F44F5"/>
    <w:rsid w:val="003F46E9"/>
    <w:rsid w:val="003F4A93"/>
    <w:rsid w:val="003F4D8D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73A"/>
    <w:rsid w:val="003F6842"/>
    <w:rsid w:val="003F6B4D"/>
    <w:rsid w:val="003F6E4F"/>
    <w:rsid w:val="003F7108"/>
    <w:rsid w:val="003F7759"/>
    <w:rsid w:val="003F7913"/>
    <w:rsid w:val="003F7B68"/>
    <w:rsid w:val="003F7E66"/>
    <w:rsid w:val="0040016A"/>
    <w:rsid w:val="00400170"/>
    <w:rsid w:val="004002A8"/>
    <w:rsid w:val="00400760"/>
    <w:rsid w:val="00400A90"/>
    <w:rsid w:val="00400D0B"/>
    <w:rsid w:val="00400FBE"/>
    <w:rsid w:val="0040102D"/>
    <w:rsid w:val="004010B3"/>
    <w:rsid w:val="00401465"/>
    <w:rsid w:val="004018B8"/>
    <w:rsid w:val="00401E9C"/>
    <w:rsid w:val="00402188"/>
    <w:rsid w:val="0040281F"/>
    <w:rsid w:val="004029F6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6A"/>
    <w:rsid w:val="0040757B"/>
    <w:rsid w:val="00407598"/>
    <w:rsid w:val="004077EE"/>
    <w:rsid w:val="00407A26"/>
    <w:rsid w:val="00407A8B"/>
    <w:rsid w:val="00407C9B"/>
    <w:rsid w:val="00407E0D"/>
    <w:rsid w:val="0041001A"/>
    <w:rsid w:val="00410504"/>
    <w:rsid w:val="00410A06"/>
    <w:rsid w:val="00410A0F"/>
    <w:rsid w:val="00410BB0"/>
    <w:rsid w:val="00410E71"/>
    <w:rsid w:val="004113E2"/>
    <w:rsid w:val="00411422"/>
    <w:rsid w:val="00411F52"/>
    <w:rsid w:val="00412245"/>
    <w:rsid w:val="004122D4"/>
    <w:rsid w:val="0041251F"/>
    <w:rsid w:val="0041287F"/>
    <w:rsid w:val="00412992"/>
    <w:rsid w:val="00412DE8"/>
    <w:rsid w:val="00413316"/>
    <w:rsid w:val="004133CE"/>
    <w:rsid w:val="004134DF"/>
    <w:rsid w:val="0041360B"/>
    <w:rsid w:val="004143E5"/>
    <w:rsid w:val="0041469A"/>
    <w:rsid w:val="0041497A"/>
    <w:rsid w:val="00415818"/>
    <w:rsid w:val="00415C01"/>
    <w:rsid w:val="00415FBA"/>
    <w:rsid w:val="004162D7"/>
    <w:rsid w:val="004166A0"/>
    <w:rsid w:val="0041692C"/>
    <w:rsid w:val="00416A93"/>
    <w:rsid w:val="00416BD8"/>
    <w:rsid w:val="00416FFC"/>
    <w:rsid w:val="004179D0"/>
    <w:rsid w:val="00417A6D"/>
    <w:rsid w:val="004200B0"/>
    <w:rsid w:val="004204E2"/>
    <w:rsid w:val="00420664"/>
    <w:rsid w:val="00420A87"/>
    <w:rsid w:val="00420AA2"/>
    <w:rsid w:val="00420B15"/>
    <w:rsid w:val="00420C24"/>
    <w:rsid w:val="00420DCE"/>
    <w:rsid w:val="00420E5E"/>
    <w:rsid w:val="0042124E"/>
    <w:rsid w:val="004212F0"/>
    <w:rsid w:val="00421799"/>
    <w:rsid w:val="0042191F"/>
    <w:rsid w:val="00421F78"/>
    <w:rsid w:val="00422267"/>
    <w:rsid w:val="0042227F"/>
    <w:rsid w:val="00422E51"/>
    <w:rsid w:val="0042317C"/>
    <w:rsid w:val="004232BB"/>
    <w:rsid w:val="004237DF"/>
    <w:rsid w:val="0042391B"/>
    <w:rsid w:val="00423925"/>
    <w:rsid w:val="00423F52"/>
    <w:rsid w:val="00423FEB"/>
    <w:rsid w:val="0042429B"/>
    <w:rsid w:val="004248CA"/>
    <w:rsid w:val="00424A25"/>
    <w:rsid w:val="004250A5"/>
    <w:rsid w:val="004251C1"/>
    <w:rsid w:val="00425CF9"/>
    <w:rsid w:val="00425F1A"/>
    <w:rsid w:val="00425FF4"/>
    <w:rsid w:val="00426279"/>
    <w:rsid w:val="0042629F"/>
    <w:rsid w:val="00426776"/>
    <w:rsid w:val="00426930"/>
    <w:rsid w:val="004269D5"/>
    <w:rsid w:val="0042706D"/>
    <w:rsid w:val="004270FD"/>
    <w:rsid w:val="004271D5"/>
    <w:rsid w:val="004271D8"/>
    <w:rsid w:val="00427261"/>
    <w:rsid w:val="004272B9"/>
    <w:rsid w:val="004273F5"/>
    <w:rsid w:val="004277BC"/>
    <w:rsid w:val="00427915"/>
    <w:rsid w:val="00427D8B"/>
    <w:rsid w:val="004304E7"/>
    <w:rsid w:val="004308E9"/>
    <w:rsid w:val="00430AF9"/>
    <w:rsid w:val="00431066"/>
    <w:rsid w:val="004311F9"/>
    <w:rsid w:val="004313EF"/>
    <w:rsid w:val="00431441"/>
    <w:rsid w:val="0043153C"/>
    <w:rsid w:val="0043155D"/>
    <w:rsid w:val="00431948"/>
    <w:rsid w:val="00431AF9"/>
    <w:rsid w:val="00431F16"/>
    <w:rsid w:val="00432296"/>
    <w:rsid w:val="0043272F"/>
    <w:rsid w:val="0043383B"/>
    <w:rsid w:val="0043384A"/>
    <w:rsid w:val="004339B7"/>
    <w:rsid w:val="00433C3F"/>
    <w:rsid w:val="00433CB8"/>
    <w:rsid w:val="00433EF9"/>
    <w:rsid w:val="00433F44"/>
    <w:rsid w:val="00433F6B"/>
    <w:rsid w:val="0043408E"/>
    <w:rsid w:val="0043497B"/>
    <w:rsid w:val="00434B0F"/>
    <w:rsid w:val="00434B87"/>
    <w:rsid w:val="00434CA7"/>
    <w:rsid w:val="004352F3"/>
    <w:rsid w:val="0043533B"/>
    <w:rsid w:val="004356E2"/>
    <w:rsid w:val="00435833"/>
    <w:rsid w:val="00435D9E"/>
    <w:rsid w:val="00436000"/>
    <w:rsid w:val="004361BB"/>
    <w:rsid w:val="00436277"/>
    <w:rsid w:val="00436406"/>
    <w:rsid w:val="00436A6D"/>
    <w:rsid w:val="00436BD5"/>
    <w:rsid w:val="00436FF9"/>
    <w:rsid w:val="00437180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1"/>
    <w:rsid w:val="004403B8"/>
    <w:rsid w:val="00440734"/>
    <w:rsid w:val="00440870"/>
    <w:rsid w:val="00440944"/>
    <w:rsid w:val="00441271"/>
    <w:rsid w:val="00441569"/>
    <w:rsid w:val="00441A0D"/>
    <w:rsid w:val="00441B87"/>
    <w:rsid w:val="004422DF"/>
    <w:rsid w:val="00442948"/>
    <w:rsid w:val="00442BAA"/>
    <w:rsid w:val="00442D95"/>
    <w:rsid w:val="00442FB4"/>
    <w:rsid w:val="004430B1"/>
    <w:rsid w:val="00443176"/>
    <w:rsid w:val="00443310"/>
    <w:rsid w:val="00443831"/>
    <w:rsid w:val="00444923"/>
    <w:rsid w:val="004454C2"/>
    <w:rsid w:val="00445A89"/>
    <w:rsid w:val="00445CA0"/>
    <w:rsid w:val="00445F2A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0FBD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0F0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64D3"/>
    <w:rsid w:val="00456877"/>
    <w:rsid w:val="0045701C"/>
    <w:rsid w:val="0045714E"/>
    <w:rsid w:val="0045724E"/>
    <w:rsid w:val="004575A6"/>
    <w:rsid w:val="004576B7"/>
    <w:rsid w:val="004578A0"/>
    <w:rsid w:val="004578A8"/>
    <w:rsid w:val="00457D0A"/>
    <w:rsid w:val="00457E4C"/>
    <w:rsid w:val="004606CB"/>
    <w:rsid w:val="0046109E"/>
    <w:rsid w:val="00461293"/>
    <w:rsid w:val="004613ED"/>
    <w:rsid w:val="004614C6"/>
    <w:rsid w:val="004615D2"/>
    <w:rsid w:val="004620E9"/>
    <w:rsid w:val="0046217D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0F7"/>
    <w:rsid w:val="004645BB"/>
    <w:rsid w:val="004649D9"/>
    <w:rsid w:val="00464D36"/>
    <w:rsid w:val="00464F86"/>
    <w:rsid w:val="0046503A"/>
    <w:rsid w:val="004652D7"/>
    <w:rsid w:val="00465713"/>
    <w:rsid w:val="004659BD"/>
    <w:rsid w:val="00465C95"/>
    <w:rsid w:val="00465F2A"/>
    <w:rsid w:val="0046684C"/>
    <w:rsid w:val="004668C7"/>
    <w:rsid w:val="00466A37"/>
    <w:rsid w:val="00466E27"/>
    <w:rsid w:val="004674B9"/>
    <w:rsid w:val="00467962"/>
    <w:rsid w:val="00467ADC"/>
    <w:rsid w:val="00467FA5"/>
    <w:rsid w:val="00470648"/>
    <w:rsid w:val="00470D2B"/>
    <w:rsid w:val="0047100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43"/>
    <w:rsid w:val="004749BC"/>
    <w:rsid w:val="00474AB4"/>
    <w:rsid w:val="00474C65"/>
    <w:rsid w:val="00475287"/>
    <w:rsid w:val="0047533C"/>
    <w:rsid w:val="00475575"/>
    <w:rsid w:val="00475DC7"/>
    <w:rsid w:val="00475E92"/>
    <w:rsid w:val="004760D5"/>
    <w:rsid w:val="00476D9E"/>
    <w:rsid w:val="00477146"/>
    <w:rsid w:val="0047717C"/>
    <w:rsid w:val="004772B4"/>
    <w:rsid w:val="00477821"/>
    <w:rsid w:val="00477822"/>
    <w:rsid w:val="004778C7"/>
    <w:rsid w:val="00477A42"/>
    <w:rsid w:val="00477F8F"/>
    <w:rsid w:val="0048018C"/>
    <w:rsid w:val="00480450"/>
    <w:rsid w:val="0048066C"/>
    <w:rsid w:val="0048087A"/>
    <w:rsid w:val="00480DA7"/>
    <w:rsid w:val="00480FAE"/>
    <w:rsid w:val="0048154D"/>
    <w:rsid w:val="0048157D"/>
    <w:rsid w:val="0048179C"/>
    <w:rsid w:val="00481A57"/>
    <w:rsid w:val="00481B81"/>
    <w:rsid w:val="004825B9"/>
    <w:rsid w:val="00482A70"/>
    <w:rsid w:val="00482C1D"/>
    <w:rsid w:val="00482C6A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20"/>
    <w:rsid w:val="00484746"/>
    <w:rsid w:val="00485533"/>
    <w:rsid w:val="0048558F"/>
    <w:rsid w:val="00485759"/>
    <w:rsid w:val="00485BCA"/>
    <w:rsid w:val="00485D2C"/>
    <w:rsid w:val="00485DBF"/>
    <w:rsid w:val="0048677E"/>
    <w:rsid w:val="0048677F"/>
    <w:rsid w:val="00486AF4"/>
    <w:rsid w:val="00486B9D"/>
    <w:rsid w:val="00486F4D"/>
    <w:rsid w:val="00487573"/>
    <w:rsid w:val="0048758C"/>
    <w:rsid w:val="00487733"/>
    <w:rsid w:val="00487851"/>
    <w:rsid w:val="004879B6"/>
    <w:rsid w:val="00487B49"/>
    <w:rsid w:val="00487EC0"/>
    <w:rsid w:val="00487EC7"/>
    <w:rsid w:val="00490F9B"/>
    <w:rsid w:val="00491465"/>
    <w:rsid w:val="0049165E"/>
    <w:rsid w:val="00491A11"/>
    <w:rsid w:val="004922A5"/>
    <w:rsid w:val="004925EC"/>
    <w:rsid w:val="00492C0D"/>
    <w:rsid w:val="00492CD9"/>
    <w:rsid w:val="0049412F"/>
    <w:rsid w:val="00494637"/>
    <w:rsid w:val="004946B9"/>
    <w:rsid w:val="0049473E"/>
    <w:rsid w:val="0049493E"/>
    <w:rsid w:val="0049526F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97BBD"/>
    <w:rsid w:val="004A0535"/>
    <w:rsid w:val="004A0717"/>
    <w:rsid w:val="004A07E7"/>
    <w:rsid w:val="004A0B39"/>
    <w:rsid w:val="004A0D32"/>
    <w:rsid w:val="004A0E8E"/>
    <w:rsid w:val="004A0E9F"/>
    <w:rsid w:val="004A142F"/>
    <w:rsid w:val="004A200E"/>
    <w:rsid w:val="004A2164"/>
    <w:rsid w:val="004A2515"/>
    <w:rsid w:val="004A2A34"/>
    <w:rsid w:val="004A2B54"/>
    <w:rsid w:val="004A2E41"/>
    <w:rsid w:val="004A30F0"/>
    <w:rsid w:val="004A30FA"/>
    <w:rsid w:val="004A324F"/>
    <w:rsid w:val="004A35BE"/>
    <w:rsid w:val="004A39FD"/>
    <w:rsid w:val="004A41BC"/>
    <w:rsid w:val="004A45E4"/>
    <w:rsid w:val="004A4A85"/>
    <w:rsid w:val="004A5164"/>
    <w:rsid w:val="004A522D"/>
    <w:rsid w:val="004A5391"/>
    <w:rsid w:val="004A5619"/>
    <w:rsid w:val="004A5897"/>
    <w:rsid w:val="004A593E"/>
    <w:rsid w:val="004A5BB7"/>
    <w:rsid w:val="004A5D61"/>
    <w:rsid w:val="004A6123"/>
    <w:rsid w:val="004A650C"/>
    <w:rsid w:val="004A6796"/>
    <w:rsid w:val="004A69C8"/>
    <w:rsid w:val="004A6C97"/>
    <w:rsid w:val="004A7AA8"/>
    <w:rsid w:val="004A7F29"/>
    <w:rsid w:val="004B000E"/>
    <w:rsid w:val="004B0796"/>
    <w:rsid w:val="004B0919"/>
    <w:rsid w:val="004B09F7"/>
    <w:rsid w:val="004B0E07"/>
    <w:rsid w:val="004B0E1F"/>
    <w:rsid w:val="004B10EC"/>
    <w:rsid w:val="004B141F"/>
    <w:rsid w:val="004B1491"/>
    <w:rsid w:val="004B16BA"/>
    <w:rsid w:val="004B1C8D"/>
    <w:rsid w:val="004B1E8C"/>
    <w:rsid w:val="004B2263"/>
    <w:rsid w:val="004B2BAC"/>
    <w:rsid w:val="004B3673"/>
    <w:rsid w:val="004B3987"/>
    <w:rsid w:val="004B3A19"/>
    <w:rsid w:val="004B3A9B"/>
    <w:rsid w:val="004B3C6B"/>
    <w:rsid w:val="004B441C"/>
    <w:rsid w:val="004B44C5"/>
    <w:rsid w:val="004B468C"/>
    <w:rsid w:val="004B4851"/>
    <w:rsid w:val="004B4B80"/>
    <w:rsid w:val="004B4EC6"/>
    <w:rsid w:val="004B55DC"/>
    <w:rsid w:val="004B6367"/>
    <w:rsid w:val="004B6634"/>
    <w:rsid w:val="004B7FA5"/>
    <w:rsid w:val="004C028F"/>
    <w:rsid w:val="004C0479"/>
    <w:rsid w:val="004C0A38"/>
    <w:rsid w:val="004C0D05"/>
    <w:rsid w:val="004C1076"/>
    <w:rsid w:val="004C112B"/>
    <w:rsid w:val="004C12BA"/>
    <w:rsid w:val="004C1649"/>
    <w:rsid w:val="004C1A1C"/>
    <w:rsid w:val="004C1AD1"/>
    <w:rsid w:val="004C1DBC"/>
    <w:rsid w:val="004C1E5E"/>
    <w:rsid w:val="004C2710"/>
    <w:rsid w:val="004C2AEA"/>
    <w:rsid w:val="004C37B2"/>
    <w:rsid w:val="004C3801"/>
    <w:rsid w:val="004C398D"/>
    <w:rsid w:val="004C3ACD"/>
    <w:rsid w:val="004C3C46"/>
    <w:rsid w:val="004C402B"/>
    <w:rsid w:val="004C4177"/>
    <w:rsid w:val="004C417C"/>
    <w:rsid w:val="004C41E8"/>
    <w:rsid w:val="004C4781"/>
    <w:rsid w:val="004C49D5"/>
    <w:rsid w:val="004C4C8A"/>
    <w:rsid w:val="004C4EE4"/>
    <w:rsid w:val="004C5315"/>
    <w:rsid w:val="004C577C"/>
    <w:rsid w:val="004C581E"/>
    <w:rsid w:val="004C5926"/>
    <w:rsid w:val="004C5CEB"/>
    <w:rsid w:val="004C6213"/>
    <w:rsid w:val="004C7235"/>
    <w:rsid w:val="004C72EE"/>
    <w:rsid w:val="004C7366"/>
    <w:rsid w:val="004C77E1"/>
    <w:rsid w:val="004C7AB8"/>
    <w:rsid w:val="004C7F52"/>
    <w:rsid w:val="004D0374"/>
    <w:rsid w:val="004D03AF"/>
    <w:rsid w:val="004D078E"/>
    <w:rsid w:val="004D082D"/>
    <w:rsid w:val="004D09B3"/>
    <w:rsid w:val="004D0BB5"/>
    <w:rsid w:val="004D0CF6"/>
    <w:rsid w:val="004D0ED6"/>
    <w:rsid w:val="004D1061"/>
    <w:rsid w:val="004D2591"/>
    <w:rsid w:val="004D2824"/>
    <w:rsid w:val="004D2B7A"/>
    <w:rsid w:val="004D2F0B"/>
    <w:rsid w:val="004D2FCE"/>
    <w:rsid w:val="004D36AE"/>
    <w:rsid w:val="004D3F23"/>
    <w:rsid w:val="004D4063"/>
    <w:rsid w:val="004D4094"/>
    <w:rsid w:val="004D4140"/>
    <w:rsid w:val="004D514B"/>
    <w:rsid w:val="004D528E"/>
    <w:rsid w:val="004D533C"/>
    <w:rsid w:val="004D55FF"/>
    <w:rsid w:val="004D5A45"/>
    <w:rsid w:val="004D5B4D"/>
    <w:rsid w:val="004D5BFF"/>
    <w:rsid w:val="004D60FA"/>
    <w:rsid w:val="004D61E3"/>
    <w:rsid w:val="004D6506"/>
    <w:rsid w:val="004D6C28"/>
    <w:rsid w:val="004D6E0E"/>
    <w:rsid w:val="004D6FAF"/>
    <w:rsid w:val="004D70A6"/>
    <w:rsid w:val="004D7FA5"/>
    <w:rsid w:val="004E0044"/>
    <w:rsid w:val="004E033D"/>
    <w:rsid w:val="004E0F6C"/>
    <w:rsid w:val="004E10A0"/>
    <w:rsid w:val="004E12DF"/>
    <w:rsid w:val="004E1600"/>
    <w:rsid w:val="004E1964"/>
    <w:rsid w:val="004E19F6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2F09"/>
    <w:rsid w:val="004E313A"/>
    <w:rsid w:val="004E326B"/>
    <w:rsid w:val="004E37EF"/>
    <w:rsid w:val="004E3897"/>
    <w:rsid w:val="004E3C09"/>
    <w:rsid w:val="004E3CC5"/>
    <w:rsid w:val="004E3F91"/>
    <w:rsid w:val="004E4B5E"/>
    <w:rsid w:val="004E52B6"/>
    <w:rsid w:val="004E53E9"/>
    <w:rsid w:val="004E565A"/>
    <w:rsid w:val="004E5D88"/>
    <w:rsid w:val="004E6424"/>
    <w:rsid w:val="004E6426"/>
    <w:rsid w:val="004E657B"/>
    <w:rsid w:val="004E6F7C"/>
    <w:rsid w:val="004E70EF"/>
    <w:rsid w:val="004E734F"/>
    <w:rsid w:val="004E7888"/>
    <w:rsid w:val="004E7C88"/>
    <w:rsid w:val="004E7CCE"/>
    <w:rsid w:val="004E7F3B"/>
    <w:rsid w:val="004F0264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26A0"/>
    <w:rsid w:val="004F2B84"/>
    <w:rsid w:val="004F35E0"/>
    <w:rsid w:val="004F3A12"/>
    <w:rsid w:val="004F3D42"/>
    <w:rsid w:val="004F43A1"/>
    <w:rsid w:val="004F4779"/>
    <w:rsid w:val="004F47D2"/>
    <w:rsid w:val="004F4995"/>
    <w:rsid w:val="004F5160"/>
    <w:rsid w:val="004F5D45"/>
    <w:rsid w:val="004F6035"/>
    <w:rsid w:val="004F6520"/>
    <w:rsid w:val="004F6690"/>
    <w:rsid w:val="004F698A"/>
    <w:rsid w:val="004F6AB5"/>
    <w:rsid w:val="004F6BF1"/>
    <w:rsid w:val="004F6E30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4F7FAE"/>
    <w:rsid w:val="00500110"/>
    <w:rsid w:val="00500799"/>
    <w:rsid w:val="00500858"/>
    <w:rsid w:val="005008C4"/>
    <w:rsid w:val="00500DE8"/>
    <w:rsid w:val="00501064"/>
    <w:rsid w:val="005014FC"/>
    <w:rsid w:val="0050157A"/>
    <w:rsid w:val="005015CB"/>
    <w:rsid w:val="00501695"/>
    <w:rsid w:val="005019B5"/>
    <w:rsid w:val="005019C0"/>
    <w:rsid w:val="0050225A"/>
    <w:rsid w:val="00502D81"/>
    <w:rsid w:val="00502D90"/>
    <w:rsid w:val="00502DF9"/>
    <w:rsid w:val="00502E1D"/>
    <w:rsid w:val="00502F97"/>
    <w:rsid w:val="00502FD8"/>
    <w:rsid w:val="00503352"/>
    <w:rsid w:val="005033D8"/>
    <w:rsid w:val="00503662"/>
    <w:rsid w:val="00503BD8"/>
    <w:rsid w:val="00503CF7"/>
    <w:rsid w:val="00503F00"/>
    <w:rsid w:val="00503FB3"/>
    <w:rsid w:val="005042D3"/>
    <w:rsid w:val="005050EA"/>
    <w:rsid w:val="005053C1"/>
    <w:rsid w:val="00505460"/>
    <w:rsid w:val="00505CE1"/>
    <w:rsid w:val="00506058"/>
    <w:rsid w:val="00506259"/>
    <w:rsid w:val="005062DD"/>
    <w:rsid w:val="005065C6"/>
    <w:rsid w:val="0050694A"/>
    <w:rsid w:val="00506A1F"/>
    <w:rsid w:val="00506CA0"/>
    <w:rsid w:val="005071A3"/>
    <w:rsid w:val="005077C6"/>
    <w:rsid w:val="00507CFB"/>
    <w:rsid w:val="00507D17"/>
    <w:rsid w:val="00507EDB"/>
    <w:rsid w:val="00507F01"/>
    <w:rsid w:val="00510026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1E92"/>
    <w:rsid w:val="00512229"/>
    <w:rsid w:val="005127A7"/>
    <w:rsid w:val="00512DFB"/>
    <w:rsid w:val="00512E08"/>
    <w:rsid w:val="005135E4"/>
    <w:rsid w:val="00513EDA"/>
    <w:rsid w:val="00513F6B"/>
    <w:rsid w:val="00514203"/>
    <w:rsid w:val="005142A8"/>
    <w:rsid w:val="00514425"/>
    <w:rsid w:val="00514D2A"/>
    <w:rsid w:val="00514E2D"/>
    <w:rsid w:val="00514ECF"/>
    <w:rsid w:val="0051506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0F05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438E"/>
    <w:rsid w:val="00524927"/>
    <w:rsid w:val="00525B0A"/>
    <w:rsid w:val="0052624A"/>
    <w:rsid w:val="00526266"/>
    <w:rsid w:val="00526493"/>
    <w:rsid w:val="00526A07"/>
    <w:rsid w:val="00526A2E"/>
    <w:rsid w:val="00526EBE"/>
    <w:rsid w:val="00527037"/>
    <w:rsid w:val="005271F5"/>
    <w:rsid w:val="00527469"/>
    <w:rsid w:val="00527730"/>
    <w:rsid w:val="00527F04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2C92"/>
    <w:rsid w:val="00532CB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718"/>
    <w:rsid w:val="0053589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37FBA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EDE"/>
    <w:rsid w:val="00543059"/>
    <w:rsid w:val="0054341E"/>
    <w:rsid w:val="0054384C"/>
    <w:rsid w:val="00543FC2"/>
    <w:rsid w:val="00544088"/>
    <w:rsid w:val="0054433B"/>
    <w:rsid w:val="0054456C"/>
    <w:rsid w:val="00544AD7"/>
    <w:rsid w:val="005452DF"/>
    <w:rsid w:val="0054585E"/>
    <w:rsid w:val="00545B76"/>
    <w:rsid w:val="00545C1B"/>
    <w:rsid w:val="00545D5A"/>
    <w:rsid w:val="00546073"/>
    <w:rsid w:val="00546EAA"/>
    <w:rsid w:val="0054736B"/>
    <w:rsid w:val="005478BB"/>
    <w:rsid w:val="00547BC4"/>
    <w:rsid w:val="00550280"/>
    <w:rsid w:val="00550BE8"/>
    <w:rsid w:val="00550C69"/>
    <w:rsid w:val="00551607"/>
    <w:rsid w:val="00551634"/>
    <w:rsid w:val="00552423"/>
    <w:rsid w:val="00552BEA"/>
    <w:rsid w:val="00552F58"/>
    <w:rsid w:val="005534BB"/>
    <w:rsid w:val="00553651"/>
    <w:rsid w:val="0055365C"/>
    <w:rsid w:val="00553668"/>
    <w:rsid w:val="00553ADF"/>
    <w:rsid w:val="005541D4"/>
    <w:rsid w:val="00554A10"/>
    <w:rsid w:val="005550AC"/>
    <w:rsid w:val="005550E5"/>
    <w:rsid w:val="00555F8F"/>
    <w:rsid w:val="005565AB"/>
    <w:rsid w:val="00556A21"/>
    <w:rsid w:val="00556E29"/>
    <w:rsid w:val="00556EE7"/>
    <w:rsid w:val="0056060F"/>
    <w:rsid w:val="0056078A"/>
    <w:rsid w:val="00560EB1"/>
    <w:rsid w:val="005613E8"/>
    <w:rsid w:val="0056158C"/>
    <w:rsid w:val="00561816"/>
    <w:rsid w:val="005619B2"/>
    <w:rsid w:val="00561C27"/>
    <w:rsid w:val="00561F8D"/>
    <w:rsid w:val="0056225F"/>
    <w:rsid w:val="0056255F"/>
    <w:rsid w:val="0056269B"/>
    <w:rsid w:val="005626BF"/>
    <w:rsid w:val="0056298E"/>
    <w:rsid w:val="00562C8B"/>
    <w:rsid w:val="00563344"/>
    <w:rsid w:val="00563427"/>
    <w:rsid w:val="00563627"/>
    <w:rsid w:val="0056396A"/>
    <w:rsid w:val="005641CA"/>
    <w:rsid w:val="00564478"/>
    <w:rsid w:val="005647F9"/>
    <w:rsid w:val="00564CE1"/>
    <w:rsid w:val="00565127"/>
    <w:rsid w:val="00565251"/>
    <w:rsid w:val="005657BC"/>
    <w:rsid w:val="00566671"/>
    <w:rsid w:val="00566BBD"/>
    <w:rsid w:val="00566DAC"/>
    <w:rsid w:val="00566FEA"/>
    <w:rsid w:val="005673AE"/>
    <w:rsid w:val="00567627"/>
    <w:rsid w:val="005676F5"/>
    <w:rsid w:val="00567C79"/>
    <w:rsid w:val="00570012"/>
    <w:rsid w:val="00570018"/>
    <w:rsid w:val="005704B3"/>
    <w:rsid w:val="005705A3"/>
    <w:rsid w:val="00570BFE"/>
    <w:rsid w:val="005715BD"/>
    <w:rsid w:val="00572C10"/>
    <w:rsid w:val="00572FD2"/>
    <w:rsid w:val="005735B8"/>
    <w:rsid w:val="005735BB"/>
    <w:rsid w:val="00573ABC"/>
    <w:rsid w:val="00573EC6"/>
    <w:rsid w:val="005745E4"/>
    <w:rsid w:val="005746CB"/>
    <w:rsid w:val="005748FD"/>
    <w:rsid w:val="00574A48"/>
    <w:rsid w:val="00574A5F"/>
    <w:rsid w:val="00574C1C"/>
    <w:rsid w:val="00574E66"/>
    <w:rsid w:val="00574EBC"/>
    <w:rsid w:val="00575769"/>
    <w:rsid w:val="005759A1"/>
    <w:rsid w:val="00575CFA"/>
    <w:rsid w:val="00575F86"/>
    <w:rsid w:val="00575FB3"/>
    <w:rsid w:val="005760F7"/>
    <w:rsid w:val="00576192"/>
    <w:rsid w:val="005761FD"/>
    <w:rsid w:val="00576A48"/>
    <w:rsid w:val="00576A9C"/>
    <w:rsid w:val="00576EC9"/>
    <w:rsid w:val="00576F20"/>
    <w:rsid w:val="005770B6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CB3"/>
    <w:rsid w:val="00580EA8"/>
    <w:rsid w:val="00580ED7"/>
    <w:rsid w:val="00581415"/>
    <w:rsid w:val="0058168F"/>
    <w:rsid w:val="00581885"/>
    <w:rsid w:val="005818FA"/>
    <w:rsid w:val="00581978"/>
    <w:rsid w:val="00581DEB"/>
    <w:rsid w:val="00581FFE"/>
    <w:rsid w:val="0058204D"/>
    <w:rsid w:val="0058252A"/>
    <w:rsid w:val="00582C5B"/>
    <w:rsid w:val="00582EE0"/>
    <w:rsid w:val="00582FAB"/>
    <w:rsid w:val="00582FAD"/>
    <w:rsid w:val="00583129"/>
    <w:rsid w:val="005834F4"/>
    <w:rsid w:val="005835F6"/>
    <w:rsid w:val="00583D40"/>
    <w:rsid w:val="00583E2B"/>
    <w:rsid w:val="00583E96"/>
    <w:rsid w:val="005840D6"/>
    <w:rsid w:val="005844B6"/>
    <w:rsid w:val="00584B48"/>
    <w:rsid w:val="00584B8F"/>
    <w:rsid w:val="00584E40"/>
    <w:rsid w:val="005852CA"/>
    <w:rsid w:val="0058551B"/>
    <w:rsid w:val="00585C73"/>
    <w:rsid w:val="005865F3"/>
    <w:rsid w:val="005867AE"/>
    <w:rsid w:val="005868CB"/>
    <w:rsid w:val="00586D6F"/>
    <w:rsid w:val="00586F08"/>
    <w:rsid w:val="00587A9A"/>
    <w:rsid w:val="00587F6A"/>
    <w:rsid w:val="00587FAB"/>
    <w:rsid w:val="0059071B"/>
    <w:rsid w:val="00590903"/>
    <w:rsid w:val="00590B1F"/>
    <w:rsid w:val="00590B89"/>
    <w:rsid w:val="00590D8A"/>
    <w:rsid w:val="0059108E"/>
    <w:rsid w:val="00591309"/>
    <w:rsid w:val="00591420"/>
    <w:rsid w:val="005915F9"/>
    <w:rsid w:val="0059176E"/>
    <w:rsid w:val="00591CE2"/>
    <w:rsid w:val="005922AA"/>
    <w:rsid w:val="005922FB"/>
    <w:rsid w:val="00592D66"/>
    <w:rsid w:val="00592E64"/>
    <w:rsid w:val="00593021"/>
    <w:rsid w:val="005930BC"/>
    <w:rsid w:val="00593357"/>
    <w:rsid w:val="00593539"/>
    <w:rsid w:val="005938B8"/>
    <w:rsid w:val="00593A8A"/>
    <w:rsid w:val="00594595"/>
    <w:rsid w:val="00594625"/>
    <w:rsid w:val="00594635"/>
    <w:rsid w:val="00594764"/>
    <w:rsid w:val="0059485F"/>
    <w:rsid w:val="005949B0"/>
    <w:rsid w:val="00594AD1"/>
    <w:rsid w:val="00594E6C"/>
    <w:rsid w:val="00595627"/>
    <w:rsid w:val="0059590E"/>
    <w:rsid w:val="0059613A"/>
    <w:rsid w:val="0059627F"/>
    <w:rsid w:val="005964AE"/>
    <w:rsid w:val="00596BA9"/>
    <w:rsid w:val="00596DAC"/>
    <w:rsid w:val="0059717E"/>
    <w:rsid w:val="00597359"/>
    <w:rsid w:val="00597554"/>
    <w:rsid w:val="00597C8C"/>
    <w:rsid w:val="00597D3A"/>
    <w:rsid w:val="00597D80"/>
    <w:rsid w:val="00597DDA"/>
    <w:rsid w:val="005A02B2"/>
    <w:rsid w:val="005A0352"/>
    <w:rsid w:val="005A0C55"/>
    <w:rsid w:val="005A1360"/>
    <w:rsid w:val="005A1526"/>
    <w:rsid w:val="005A15BB"/>
    <w:rsid w:val="005A15E6"/>
    <w:rsid w:val="005A1A82"/>
    <w:rsid w:val="005A1C96"/>
    <w:rsid w:val="005A2171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C1B"/>
    <w:rsid w:val="005A4E7B"/>
    <w:rsid w:val="005A4E82"/>
    <w:rsid w:val="005A4F65"/>
    <w:rsid w:val="005A5248"/>
    <w:rsid w:val="005A5759"/>
    <w:rsid w:val="005A7264"/>
    <w:rsid w:val="005A74DB"/>
    <w:rsid w:val="005A74EC"/>
    <w:rsid w:val="005A78C7"/>
    <w:rsid w:val="005A7E99"/>
    <w:rsid w:val="005B07F8"/>
    <w:rsid w:val="005B08DA"/>
    <w:rsid w:val="005B0981"/>
    <w:rsid w:val="005B1133"/>
    <w:rsid w:val="005B1184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2A4"/>
    <w:rsid w:val="005B5324"/>
    <w:rsid w:val="005B544F"/>
    <w:rsid w:val="005B57B5"/>
    <w:rsid w:val="005B587D"/>
    <w:rsid w:val="005B6242"/>
    <w:rsid w:val="005B6323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B7EC5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5D5"/>
    <w:rsid w:val="005C382F"/>
    <w:rsid w:val="005C3B0A"/>
    <w:rsid w:val="005C3D75"/>
    <w:rsid w:val="005C4461"/>
    <w:rsid w:val="005C44BF"/>
    <w:rsid w:val="005C5186"/>
    <w:rsid w:val="005C5402"/>
    <w:rsid w:val="005C5DEF"/>
    <w:rsid w:val="005C5ECE"/>
    <w:rsid w:val="005C5ED9"/>
    <w:rsid w:val="005C6023"/>
    <w:rsid w:val="005C6825"/>
    <w:rsid w:val="005C6B73"/>
    <w:rsid w:val="005C6BE2"/>
    <w:rsid w:val="005C71A0"/>
    <w:rsid w:val="005C7A7A"/>
    <w:rsid w:val="005C7ADE"/>
    <w:rsid w:val="005D0397"/>
    <w:rsid w:val="005D0565"/>
    <w:rsid w:val="005D071D"/>
    <w:rsid w:val="005D09B8"/>
    <w:rsid w:val="005D0C1D"/>
    <w:rsid w:val="005D0D19"/>
    <w:rsid w:val="005D0ED9"/>
    <w:rsid w:val="005D1075"/>
    <w:rsid w:val="005D1248"/>
    <w:rsid w:val="005D1255"/>
    <w:rsid w:val="005D125F"/>
    <w:rsid w:val="005D12C4"/>
    <w:rsid w:val="005D141F"/>
    <w:rsid w:val="005D1494"/>
    <w:rsid w:val="005D18A9"/>
    <w:rsid w:val="005D1E51"/>
    <w:rsid w:val="005D2102"/>
    <w:rsid w:val="005D2885"/>
    <w:rsid w:val="005D395A"/>
    <w:rsid w:val="005D4095"/>
    <w:rsid w:val="005D48A2"/>
    <w:rsid w:val="005D497A"/>
    <w:rsid w:val="005D4AA8"/>
    <w:rsid w:val="005D56A2"/>
    <w:rsid w:val="005D62B3"/>
    <w:rsid w:val="005D6599"/>
    <w:rsid w:val="005D6CC9"/>
    <w:rsid w:val="005D6CD3"/>
    <w:rsid w:val="005D6E3C"/>
    <w:rsid w:val="005D754E"/>
    <w:rsid w:val="005D764B"/>
    <w:rsid w:val="005D773B"/>
    <w:rsid w:val="005E0160"/>
    <w:rsid w:val="005E03CB"/>
    <w:rsid w:val="005E0614"/>
    <w:rsid w:val="005E0821"/>
    <w:rsid w:val="005E0A98"/>
    <w:rsid w:val="005E109D"/>
    <w:rsid w:val="005E14E6"/>
    <w:rsid w:val="005E16C9"/>
    <w:rsid w:val="005E1961"/>
    <w:rsid w:val="005E2204"/>
    <w:rsid w:val="005E2526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14A"/>
    <w:rsid w:val="005E52F3"/>
    <w:rsid w:val="005E5351"/>
    <w:rsid w:val="005E542C"/>
    <w:rsid w:val="005E59CF"/>
    <w:rsid w:val="005E5B1D"/>
    <w:rsid w:val="005E5E20"/>
    <w:rsid w:val="005E651B"/>
    <w:rsid w:val="005E6A00"/>
    <w:rsid w:val="005E6DD2"/>
    <w:rsid w:val="005E71A4"/>
    <w:rsid w:val="005E74A0"/>
    <w:rsid w:val="005E77F5"/>
    <w:rsid w:val="005E7D9F"/>
    <w:rsid w:val="005E7E2C"/>
    <w:rsid w:val="005E7ECE"/>
    <w:rsid w:val="005E7FAB"/>
    <w:rsid w:val="005F0BB2"/>
    <w:rsid w:val="005F0C5A"/>
    <w:rsid w:val="005F0D01"/>
    <w:rsid w:val="005F106A"/>
    <w:rsid w:val="005F14A1"/>
    <w:rsid w:val="005F177C"/>
    <w:rsid w:val="005F1B40"/>
    <w:rsid w:val="005F1CC1"/>
    <w:rsid w:val="005F1F06"/>
    <w:rsid w:val="005F1FFE"/>
    <w:rsid w:val="005F2030"/>
    <w:rsid w:val="005F2104"/>
    <w:rsid w:val="005F2738"/>
    <w:rsid w:val="005F2783"/>
    <w:rsid w:val="005F28E6"/>
    <w:rsid w:val="005F2CD9"/>
    <w:rsid w:val="005F2DD4"/>
    <w:rsid w:val="005F3310"/>
    <w:rsid w:val="005F341D"/>
    <w:rsid w:val="005F40BB"/>
    <w:rsid w:val="005F4B4E"/>
    <w:rsid w:val="005F4CC2"/>
    <w:rsid w:val="005F4FED"/>
    <w:rsid w:val="005F515A"/>
    <w:rsid w:val="005F543B"/>
    <w:rsid w:val="005F551C"/>
    <w:rsid w:val="005F5A28"/>
    <w:rsid w:val="005F5CE7"/>
    <w:rsid w:val="005F5F36"/>
    <w:rsid w:val="005F618D"/>
    <w:rsid w:val="005F6F53"/>
    <w:rsid w:val="005F73D0"/>
    <w:rsid w:val="005F7411"/>
    <w:rsid w:val="005F7770"/>
    <w:rsid w:val="005F7C8F"/>
    <w:rsid w:val="005F7ECA"/>
    <w:rsid w:val="0060043D"/>
    <w:rsid w:val="0060058E"/>
    <w:rsid w:val="006008D1"/>
    <w:rsid w:val="006009A8"/>
    <w:rsid w:val="00600A7A"/>
    <w:rsid w:val="0060128F"/>
    <w:rsid w:val="00601321"/>
    <w:rsid w:val="00601D40"/>
    <w:rsid w:val="00601ECC"/>
    <w:rsid w:val="006023D9"/>
    <w:rsid w:val="0060269A"/>
    <w:rsid w:val="00602739"/>
    <w:rsid w:val="00602916"/>
    <w:rsid w:val="00602979"/>
    <w:rsid w:val="00603085"/>
    <w:rsid w:val="0060361E"/>
    <w:rsid w:val="00603830"/>
    <w:rsid w:val="0060386A"/>
    <w:rsid w:val="006040D0"/>
    <w:rsid w:val="0060464E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5D0"/>
    <w:rsid w:val="00606818"/>
    <w:rsid w:val="00606CC0"/>
    <w:rsid w:val="00606F9B"/>
    <w:rsid w:val="006071AD"/>
    <w:rsid w:val="006072AD"/>
    <w:rsid w:val="00607702"/>
    <w:rsid w:val="00607746"/>
    <w:rsid w:val="0060793A"/>
    <w:rsid w:val="0060795D"/>
    <w:rsid w:val="00607DB7"/>
    <w:rsid w:val="00610620"/>
    <w:rsid w:val="0061110A"/>
    <w:rsid w:val="006112CD"/>
    <w:rsid w:val="0061133B"/>
    <w:rsid w:val="0061153A"/>
    <w:rsid w:val="00611A84"/>
    <w:rsid w:val="00611AA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5DCA"/>
    <w:rsid w:val="0061616F"/>
    <w:rsid w:val="0061619C"/>
    <w:rsid w:val="006167D2"/>
    <w:rsid w:val="00616BFE"/>
    <w:rsid w:val="00617567"/>
    <w:rsid w:val="00617C5A"/>
    <w:rsid w:val="00617CBB"/>
    <w:rsid w:val="00617D36"/>
    <w:rsid w:val="00620A6D"/>
    <w:rsid w:val="00620A75"/>
    <w:rsid w:val="00621089"/>
    <w:rsid w:val="00621407"/>
    <w:rsid w:val="00621757"/>
    <w:rsid w:val="00621791"/>
    <w:rsid w:val="00621D27"/>
    <w:rsid w:val="00622B92"/>
    <w:rsid w:val="00622CC0"/>
    <w:rsid w:val="00622E33"/>
    <w:rsid w:val="00622FC5"/>
    <w:rsid w:val="00623164"/>
    <w:rsid w:val="00623C20"/>
    <w:rsid w:val="00623CC1"/>
    <w:rsid w:val="006241AB"/>
    <w:rsid w:val="006243D6"/>
    <w:rsid w:val="00624A25"/>
    <w:rsid w:val="00624E3F"/>
    <w:rsid w:val="00624FB0"/>
    <w:rsid w:val="006254B4"/>
    <w:rsid w:val="006254FD"/>
    <w:rsid w:val="006256AF"/>
    <w:rsid w:val="006256CF"/>
    <w:rsid w:val="006262CF"/>
    <w:rsid w:val="006266D4"/>
    <w:rsid w:val="006266E1"/>
    <w:rsid w:val="006266FA"/>
    <w:rsid w:val="0062678D"/>
    <w:rsid w:val="00626FC9"/>
    <w:rsid w:val="00627067"/>
    <w:rsid w:val="006302E0"/>
    <w:rsid w:val="00630767"/>
    <w:rsid w:val="006307CD"/>
    <w:rsid w:val="00630C46"/>
    <w:rsid w:val="00630E39"/>
    <w:rsid w:val="0063103F"/>
    <w:rsid w:val="0063133D"/>
    <w:rsid w:val="00631925"/>
    <w:rsid w:val="00631D9A"/>
    <w:rsid w:val="00631FFC"/>
    <w:rsid w:val="006326EA"/>
    <w:rsid w:val="006330C8"/>
    <w:rsid w:val="00633190"/>
    <w:rsid w:val="006331BD"/>
    <w:rsid w:val="00633361"/>
    <w:rsid w:val="00633546"/>
    <w:rsid w:val="00633D4A"/>
    <w:rsid w:val="00634481"/>
    <w:rsid w:val="00634813"/>
    <w:rsid w:val="00634E22"/>
    <w:rsid w:val="006357F6"/>
    <w:rsid w:val="00635893"/>
    <w:rsid w:val="006359B0"/>
    <w:rsid w:val="00635A9E"/>
    <w:rsid w:val="00635C17"/>
    <w:rsid w:val="00635FEF"/>
    <w:rsid w:val="006362CE"/>
    <w:rsid w:val="00636354"/>
    <w:rsid w:val="00636447"/>
    <w:rsid w:val="00636A17"/>
    <w:rsid w:val="0063703B"/>
    <w:rsid w:val="006378C4"/>
    <w:rsid w:val="00637B2B"/>
    <w:rsid w:val="00637EC5"/>
    <w:rsid w:val="00640AA2"/>
    <w:rsid w:val="00640E50"/>
    <w:rsid w:val="00640EC7"/>
    <w:rsid w:val="0064167F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C7D"/>
    <w:rsid w:val="00644D13"/>
    <w:rsid w:val="00645089"/>
    <w:rsid w:val="00645262"/>
    <w:rsid w:val="00645317"/>
    <w:rsid w:val="00645553"/>
    <w:rsid w:val="00645636"/>
    <w:rsid w:val="00645637"/>
    <w:rsid w:val="0064591A"/>
    <w:rsid w:val="00645A8E"/>
    <w:rsid w:val="00645D07"/>
    <w:rsid w:val="00645E86"/>
    <w:rsid w:val="00645FAD"/>
    <w:rsid w:val="00646188"/>
    <w:rsid w:val="0064759D"/>
    <w:rsid w:val="006475AD"/>
    <w:rsid w:val="00647777"/>
    <w:rsid w:val="00647AB3"/>
    <w:rsid w:val="00647AD8"/>
    <w:rsid w:val="00647D86"/>
    <w:rsid w:val="00647DB4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69F"/>
    <w:rsid w:val="006538F9"/>
    <w:rsid w:val="0065399C"/>
    <w:rsid w:val="00653DCF"/>
    <w:rsid w:val="00653F71"/>
    <w:rsid w:val="006545A2"/>
    <w:rsid w:val="0065474D"/>
    <w:rsid w:val="00654799"/>
    <w:rsid w:val="00654C98"/>
    <w:rsid w:val="00654F06"/>
    <w:rsid w:val="00655501"/>
    <w:rsid w:val="006556BA"/>
    <w:rsid w:val="00655BFD"/>
    <w:rsid w:val="00655E3E"/>
    <w:rsid w:val="00655F1F"/>
    <w:rsid w:val="00655F4D"/>
    <w:rsid w:val="006564BB"/>
    <w:rsid w:val="00656718"/>
    <w:rsid w:val="00656BAC"/>
    <w:rsid w:val="00656BC0"/>
    <w:rsid w:val="00657A05"/>
    <w:rsid w:val="00660068"/>
    <w:rsid w:val="006603A8"/>
    <w:rsid w:val="006603BD"/>
    <w:rsid w:val="00660830"/>
    <w:rsid w:val="00660AE9"/>
    <w:rsid w:val="00660E60"/>
    <w:rsid w:val="00661178"/>
    <w:rsid w:val="006614FF"/>
    <w:rsid w:val="0066180C"/>
    <w:rsid w:val="00661C62"/>
    <w:rsid w:val="00661D37"/>
    <w:rsid w:val="00661D3E"/>
    <w:rsid w:val="0066220E"/>
    <w:rsid w:val="00662307"/>
    <w:rsid w:val="006623B5"/>
    <w:rsid w:val="0066247E"/>
    <w:rsid w:val="006625E3"/>
    <w:rsid w:val="0066283C"/>
    <w:rsid w:val="006637E3"/>
    <w:rsid w:val="006638C7"/>
    <w:rsid w:val="006644C9"/>
    <w:rsid w:val="00664914"/>
    <w:rsid w:val="00664BF0"/>
    <w:rsid w:val="00664C0B"/>
    <w:rsid w:val="00665A3C"/>
    <w:rsid w:val="00665D0D"/>
    <w:rsid w:val="00665E16"/>
    <w:rsid w:val="006662EB"/>
    <w:rsid w:val="0066670C"/>
    <w:rsid w:val="0066685A"/>
    <w:rsid w:val="006669FB"/>
    <w:rsid w:val="00666DFB"/>
    <w:rsid w:val="0066740E"/>
    <w:rsid w:val="006679B3"/>
    <w:rsid w:val="00667E8E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41"/>
    <w:rsid w:val="0067295F"/>
    <w:rsid w:val="00672BB1"/>
    <w:rsid w:val="00672D08"/>
    <w:rsid w:val="00672DFD"/>
    <w:rsid w:val="00673B0F"/>
    <w:rsid w:val="00673B43"/>
    <w:rsid w:val="00673F70"/>
    <w:rsid w:val="00674720"/>
    <w:rsid w:val="00674C30"/>
    <w:rsid w:val="00675203"/>
    <w:rsid w:val="00675636"/>
    <w:rsid w:val="00675E8D"/>
    <w:rsid w:val="006760A1"/>
    <w:rsid w:val="00676A93"/>
    <w:rsid w:val="00676B02"/>
    <w:rsid w:val="00676EE6"/>
    <w:rsid w:val="006770D4"/>
    <w:rsid w:val="006773B8"/>
    <w:rsid w:val="006773E8"/>
    <w:rsid w:val="00677CFC"/>
    <w:rsid w:val="00677D3D"/>
    <w:rsid w:val="00677DE9"/>
    <w:rsid w:val="0068078B"/>
    <w:rsid w:val="00680CBA"/>
    <w:rsid w:val="00680D13"/>
    <w:rsid w:val="00680E28"/>
    <w:rsid w:val="006813EB"/>
    <w:rsid w:val="00681603"/>
    <w:rsid w:val="006817C4"/>
    <w:rsid w:val="006819A9"/>
    <w:rsid w:val="00681E17"/>
    <w:rsid w:val="00682292"/>
    <w:rsid w:val="00682410"/>
    <w:rsid w:val="00682478"/>
    <w:rsid w:val="006829E9"/>
    <w:rsid w:val="00682A59"/>
    <w:rsid w:val="00682BD8"/>
    <w:rsid w:val="0068306F"/>
    <w:rsid w:val="0068323C"/>
    <w:rsid w:val="0068345F"/>
    <w:rsid w:val="0068349B"/>
    <w:rsid w:val="00683AD9"/>
    <w:rsid w:val="0068458E"/>
    <w:rsid w:val="006847CA"/>
    <w:rsid w:val="006848E7"/>
    <w:rsid w:val="006850FB"/>
    <w:rsid w:val="006852CE"/>
    <w:rsid w:val="00685755"/>
    <w:rsid w:val="00685B39"/>
    <w:rsid w:val="006860F8"/>
    <w:rsid w:val="0068664E"/>
    <w:rsid w:val="00686997"/>
    <w:rsid w:val="00686BAD"/>
    <w:rsid w:val="00686C36"/>
    <w:rsid w:val="00686C6D"/>
    <w:rsid w:val="00687233"/>
    <w:rsid w:val="006873BE"/>
    <w:rsid w:val="006876AA"/>
    <w:rsid w:val="006903C0"/>
    <w:rsid w:val="0069052A"/>
    <w:rsid w:val="006909B7"/>
    <w:rsid w:val="00690BA0"/>
    <w:rsid w:val="00690CA8"/>
    <w:rsid w:val="00691664"/>
    <w:rsid w:val="0069186E"/>
    <w:rsid w:val="00691BD2"/>
    <w:rsid w:val="00692012"/>
    <w:rsid w:val="0069210E"/>
    <w:rsid w:val="00692877"/>
    <w:rsid w:val="006930DF"/>
    <w:rsid w:val="00693285"/>
    <w:rsid w:val="006934CF"/>
    <w:rsid w:val="00693578"/>
    <w:rsid w:val="00693632"/>
    <w:rsid w:val="00693963"/>
    <w:rsid w:val="00693ACB"/>
    <w:rsid w:val="00693C50"/>
    <w:rsid w:val="00693EF9"/>
    <w:rsid w:val="006945EA"/>
    <w:rsid w:val="006947BD"/>
    <w:rsid w:val="006947C5"/>
    <w:rsid w:val="006947E2"/>
    <w:rsid w:val="00694A77"/>
    <w:rsid w:val="00694D4F"/>
    <w:rsid w:val="00694EFB"/>
    <w:rsid w:val="00695112"/>
    <w:rsid w:val="0069540B"/>
    <w:rsid w:val="006955CD"/>
    <w:rsid w:val="00696530"/>
    <w:rsid w:val="006967A1"/>
    <w:rsid w:val="0069749C"/>
    <w:rsid w:val="0069783C"/>
    <w:rsid w:val="006979E4"/>
    <w:rsid w:val="00697AB9"/>
    <w:rsid w:val="00697BFF"/>
    <w:rsid w:val="00697EA6"/>
    <w:rsid w:val="006A0425"/>
    <w:rsid w:val="006A04E6"/>
    <w:rsid w:val="006A0A67"/>
    <w:rsid w:val="006A0DFC"/>
    <w:rsid w:val="006A0FAB"/>
    <w:rsid w:val="006A14B6"/>
    <w:rsid w:val="006A18B6"/>
    <w:rsid w:val="006A1A20"/>
    <w:rsid w:val="006A2763"/>
    <w:rsid w:val="006A295F"/>
    <w:rsid w:val="006A2B2A"/>
    <w:rsid w:val="006A2BE6"/>
    <w:rsid w:val="006A2DEE"/>
    <w:rsid w:val="006A2F86"/>
    <w:rsid w:val="006A3271"/>
    <w:rsid w:val="006A3398"/>
    <w:rsid w:val="006A396B"/>
    <w:rsid w:val="006A3A4C"/>
    <w:rsid w:val="006A3A96"/>
    <w:rsid w:val="006A3A9C"/>
    <w:rsid w:val="006A3C97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2DF1"/>
    <w:rsid w:val="006B3157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5F88"/>
    <w:rsid w:val="006B62DD"/>
    <w:rsid w:val="006B62E9"/>
    <w:rsid w:val="006B65B2"/>
    <w:rsid w:val="006B65FF"/>
    <w:rsid w:val="006B6D7C"/>
    <w:rsid w:val="006B70FB"/>
    <w:rsid w:val="006B7163"/>
    <w:rsid w:val="006B7234"/>
    <w:rsid w:val="006B7260"/>
    <w:rsid w:val="006B77B4"/>
    <w:rsid w:val="006B7C29"/>
    <w:rsid w:val="006B7DA6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384"/>
    <w:rsid w:val="006C2524"/>
    <w:rsid w:val="006C2583"/>
    <w:rsid w:val="006C26A7"/>
    <w:rsid w:val="006C2A7A"/>
    <w:rsid w:val="006C2AA5"/>
    <w:rsid w:val="006C2CEA"/>
    <w:rsid w:val="006C2EBC"/>
    <w:rsid w:val="006C30E6"/>
    <w:rsid w:val="006C3273"/>
    <w:rsid w:val="006C344F"/>
    <w:rsid w:val="006C3B7C"/>
    <w:rsid w:val="006C3D2F"/>
    <w:rsid w:val="006C457A"/>
    <w:rsid w:val="006C45E9"/>
    <w:rsid w:val="006C4C76"/>
    <w:rsid w:val="006C4D8A"/>
    <w:rsid w:val="006C52DE"/>
    <w:rsid w:val="006C55AB"/>
    <w:rsid w:val="006C577B"/>
    <w:rsid w:val="006C5DF4"/>
    <w:rsid w:val="006C660C"/>
    <w:rsid w:val="006C66D5"/>
    <w:rsid w:val="006C68CD"/>
    <w:rsid w:val="006C7150"/>
    <w:rsid w:val="006C71AB"/>
    <w:rsid w:val="006C7786"/>
    <w:rsid w:val="006C77E2"/>
    <w:rsid w:val="006C7A7C"/>
    <w:rsid w:val="006C7DA8"/>
    <w:rsid w:val="006D082D"/>
    <w:rsid w:val="006D09EE"/>
    <w:rsid w:val="006D0A00"/>
    <w:rsid w:val="006D0A6F"/>
    <w:rsid w:val="006D0B60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321"/>
    <w:rsid w:val="006D4804"/>
    <w:rsid w:val="006D50FD"/>
    <w:rsid w:val="006D576A"/>
    <w:rsid w:val="006D58B9"/>
    <w:rsid w:val="006D5B8A"/>
    <w:rsid w:val="006D5BE1"/>
    <w:rsid w:val="006D650B"/>
    <w:rsid w:val="006D653B"/>
    <w:rsid w:val="006D6720"/>
    <w:rsid w:val="006D6905"/>
    <w:rsid w:val="006D6C20"/>
    <w:rsid w:val="006D6CDC"/>
    <w:rsid w:val="006D6D63"/>
    <w:rsid w:val="006D6FD5"/>
    <w:rsid w:val="006D70AA"/>
    <w:rsid w:val="006D71A0"/>
    <w:rsid w:val="006D756A"/>
    <w:rsid w:val="006D77E6"/>
    <w:rsid w:val="006D7C46"/>
    <w:rsid w:val="006D7E4E"/>
    <w:rsid w:val="006E0006"/>
    <w:rsid w:val="006E01B1"/>
    <w:rsid w:val="006E035D"/>
    <w:rsid w:val="006E07DB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59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4D7"/>
    <w:rsid w:val="006E6C8C"/>
    <w:rsid w:val="006E7019"/>
    <w:rsid w:val="006E711E"/>
    <w:rsid w:val="006E71FE"/>
    <w:rsid w:val="006E77E2"/>
    <w:rsid w:val="006E7867"/>
    <w:rsid w:val="006E7900"/>
    <w:rsid w:val="006E793E"/>
    <w:rsid w:val="006E797B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0B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3EE5"/>
    <w:rsid w:val="006F404A"/>
    <w:rsid w:val="006F432A"/>
    <w:rsid w:val="006F4752"/>
    <w:rsid w:val="006F4B94"/>
    <w:rsid w:val="006F4DE0"/>
    <w:rsid w:val="006F4FC1"/>
    <w:rsid w:val="006F536D"/>
    <w:rsid w:val="006F55BB"/>
    <w:rsid w:val="006F56E3"/>
    <w:rsid w:val="006F58AF"/>
    <w:rsid w:val="006F5EBE"/>
    <w:rsid w:val="006F6410"/>
    <w:rsid w:val="006F64D1"/>
    <w:rsid w:val="006F650B"/>
    <w:rsid w:val="006F650C"/>
    <w:rsid w:val="006F65F8"/>
    <w:rsid w:val="006F6977"/>
    <w:rsid w:val="006F6D58"/>
    <w:rsid w:val="006F747F"/>
    <w:rsid w:val="006F74B4"/>
    <w:rsid w:val="006F7EBD"/>
    <w:rsid w:val="0070005F"/>
    <w:rsid w:val="00700BAC"/>
    <w:rsid w:val="00700C18"/>
    <w:rsid w:val="007010C5"/>
    <w:rsid w:val="007011AB"/>
    <w:rsid w:val="00701595"/>
    <w:rsid w:val="00701BC0"/>
    <w:rsid w:val="00701F5E"/>
    <w:rsid w:val="007023F5"/>
    <w:rsid w:val="00702A37"/>
    <w:rsid w:val="00702B73"/>
    <w:rsid w:val="00702CCA"/>
    <w:rsid w:val="00702D28"/>
    <w:rsid w:val="00703986"/>
    <w:rsid w:val="00703ABC"/>
    <w:rsid w:val="00703AF1"/>
    <w:rsid w:val="00703BC5"/>
    <w:rsid w:val="00704255"/>
    <w:rsid w:val="00704C93"/>
    <w:rsid w:val="00704D0F"/>
    <w:rsid w:val="00705491"/>
    <w:rsid w:val="00705752"/>
    <w:rsid w:val="00706347"/>
    <w:rsid w:val="0070663E"/>
    <w:rsid w:val="00706747"/>
    <w:rsid w:val="00706F9F"/>
    <w:rsid w:val="007070EE"/>
    <w:rsid w:val="00707264"/>
    <w:rsid w:val="00707373"/>
    <w:rsid w:val="007075FB"/>
    <w:rsid w:val="00707B50"/>
    <w:rsid w:val="00710151"/>
    <w:rsid w:val="0071108E"/>
    <w:rsid w:val="007112FA"/>
    <w:rsid w:val="007114A6"/>
    <w:rsid w:val="0071172A"/>
    <w:rsid w:val="0071198A"/>
    <w:rsid w:val="00711F73"/>
    <w:rsid w:val="007120C9"/>
    <w:rsid w:val="0071253A"/>
    <w:rsid w:val="007127F3"/>
    <w:rsid w:val="00712B33"/>
    <w:rsid w:val="00712B78"/>
    <w:rsid w:val="00712EFA"/>
    <w:rsid w:val="00712F36"/>
    <w:rsid w:val="0071318A"/>
    <w:rsid w:val="0071329F"/>
    <w:rsid w:val="00713585"/>
    <w:rsid w:val="00713B45"/>
    <w:rsid w:val="0071407E"/>
    <w:rsid w:val="007144DA"/>
    <w:rsid w:val="00714834"/>
    <w:rsid w:val="00714FD3"/>
    <w:rsid w:val="0071530E"/>
    <w:rsid w:val="00715952"/>
    <w:rsid w:val="00715EE8"/>
    <w:rsid w:val="00716795"/>
    <w:rsid w:val="007169A1"/>
    <w:rsid w:val="00716B5A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16F"/>
    <w:rsid w:val="007219AA"/>
    <w:rsid w:val="007219FD"/>
    <w:rsid w:val="00721A9C"/>
    <w:rsid w:val="0072212E"/>
    <w:rsid w:val="007221FA"/>
    <w:rsid w:val="0072239F"/>
    <w:rsid w:val="00722508"/>
    <w:rsid w:val="0072260B"/>
    <w:rsid w:val="00722A0A"/>
    <w:rsid w:val="00722B07"/>
    <w:rsid w:val="007230EC"/>
    <w:rsid w:val="00723379"/>
    <w:rsid w:val="007239D7"/>
    <w:rsid w:val="00723CAA"/>
    <w:rsid w:val="007244C5"/>
    <w:rsid w:val="00724536"/>
    <w:rsid w:val="00724F6B"/>
    <w:rsid w:val="007253F3"/>
    <w:rsid w:val="00725BC7"/>
    <w:rsid w:val="007261D2"/>
    <w:rsid w:val="00726A4B"/>
    <w:rsid w:val="00726B50"/>
    <w:rsid w:val="00726BAC"/>
    <w:rsid w:val="00726E5A"/>
    <w:rsid w:val="00727294"/>
    <w:rsid w:val="00727346"/>
    <w:rsid w:val="0072771D"/>
    <w:rsid w:val="00727BF4"/>
    <w:rsid w:val="00727C54"/>
    <w:rsid w:val="00727D59"/>
    <w:rsid w:val="00727DEC"/>
    <w:rsid w:val="007312FD"/>
    <w:rsid w:val="00731798"/>
    <w:rsid w:val="007322F9"/>
    <w:rsid w:val="00732B3E"/>
    <w:rsid w:val="00732B4D"/>
    <w:rsid w:val="00733003"/>
    <w:rsid w:val="0073302E"/>
    <w:rsid w:val="007334AC"/>
    <w:rsid w:val="00733881"/>
    <w:rsid w:val="00733AA2"/>
    <w:rsid w:val="00733BAD"/>
    <w:rsid w:val="00733CAD"/>
    <w:rsid w:val="00733D8B"/>
    <w:rsid w:val="00733DB9"/>
    <w:rsid w:val="00733DE8"/>
    <w:rsid w:val="00733EEF"/>
    <w:rsid w:val="00733FAF"/>
    <w:rsid w:val="007341DF"/>
    <w:rsid w:val="00734617"/>
    <w:rsid w:val="007346AC"/>
    <w:rsid w:val="007347E0"/>
    <w:rsid w:val="00734969"/>
    <w:rsid w:val="00734B53"/>
    <w:rsid w:val="00734D61"/>
    <w:rsid w:val="007354D4"/>
    <w:rsid w:val="00735711"/>
    <w:rsid w:val="007359DA"/>
    <w:rsid w:val="00735B10"/>
    <w:rsid w:val="00735B6D"/>
    <w:rsid w:val="00735C7A"/>
    <w:rsid w:val="00735CBD"/>
    <w:rsid w:val="00736394"/>
    <w:rsid w:val="007363FF"/>
    <w:rsid w:val="00736637"/>
    <w:rsid w:val="00736643"/>
    <w:rsid w:val="007369D5"/>
    <w:rsid w:val="00737041"/>
    <w:rsid w:val="00737046"/>
    <w:rsid w:val="007370B4"/>
    <w:rsid w:val="0073737D"/>
    <w:rsid w:val="00737D06"/>
    <w:rsid w:val="007402EF"/>
    <w:rsid w:val="0074067A"/>
    <w:rsid w:val="007408FA"/>
    <w:rsid w:val="007408FC"/>
    <w:rsid w:val="00740EE3"/>
    <w:rsid w:val="0074145A"/>
    <w:rsid w:val="00741475"/>
    <w:rsid w:val="00741610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00"/>
    <w:rsid w:val="00742E83"/>
    <w:rsid w:val="00743779"/>
    <w:rsid w:val="00743C5A"/>
    <w:rsid w:val="00743E88"/>
    <w:rsid w:val="007444C1"/>
    <w:rsid w:val="0074458D"/>
    <w:rsid w:val="007445E6"/>
    <w:rsid w:val="0074479B"/>
    <w:rsid w:val="00744CCB"/>
    <w:rsid w:val="0074545B"/>
    <w:rsid w:val="00745460"/>
    <w:rsid w:val="007454A0"/>
    <w:rsid w:val="00745643"/>
    <w:rsid w:val="007457B5"/>
    <w:rsid w:val="007458C6"/>
    <w:rsid w:val="007459A9"/>
    <w:rsid w:val="00745DFB"/>
    <w:rsid w:val="00746166"/>
    <w:rsid w:val="00746362"/>
    <w:rsid w:val="00746592"/>
    <w:rsid w:val="007474E3"/>
    <w:rsid w:val="00747714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691"/>
    <w:rsid w:val="0075373B"/>
    <w:rsid w:val="00753FA3"/>
    <w:rsid w:val="00754BEB"/>
    <w:rsid w:val="00754D6D"/>
    <w:rsid w:val="00754E93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1FF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994"/>
    <w:rsid w:val="00761AFD"/>
    <w:rsid w:val="00762267"/>
    <w:rsid w:val="0076264F"/>
    <w:rsid w:val="00762D06"/>
    <w:rsid w:val="00762D0E"/>
    <w:rsid w:val="0076376B"/>
    <w:rsid w:val="00763A91"/>
    <w:rsid w:val="0076407E"/>
    <w:rsid w:val="00764110"/>
    <w:rsid w:val="00764456"/>
    <w:rsid w:val="007649B0"/>
    <w:rsid w:val="00764B71"/>
    <w:rsid w:val="00764E15"/>
    <w:rsid w:val="00764F92"/>
    <w:rsid w:val="0076547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896"/>
    <w:rsid w:val="0077392D"/>
    <w:rsid w:val="00773C98"/>
    <w:rsid w:val="00773E3E"/>
    <w:rsid w:val="007746FF"/>
    <w:rsid w:val="00774C20"/>
    <w:rsid w:val="00774EEB"/>
    <w:rsid w:val="007753D6"/>
    <w:rsid w:val="007755A5"/>
    <w:rsid w:val="0077571D"/>
    <w:rsid w:val="007758B1"/>
    <w:rsid w:val="007759C3"/>
    <w:rsid w:val="007763B8"/>
    <w:rsid w:val="0077641A"/>
    <w:rsid w:val="0077690C"/>
    <w:rsid w:val="007769EC"/>
    <w:rsid w:val="00776A03"/>
    <w:rsid w:val="00776A64"/>
    <w:rsid w:val="00776ADF"/>
    <w:rsid w:val="00776C58"/>
    <w:rsid w:val="00777036"/>
    <w:rsid w:val="00777103"/>
    <w:rsid w:val="0077710D"/>
    <w:rsid w:val="007774F9"/>
    <w:rsid w:val="007778FA"/>
    <w:rsid w:val="00777DA8"/>
    <w:rsid w:val="00777FE0"/>
    <w:rsid w:val="00780041"/>
    <w:rsid w:val="00780241"/>
    <w:rsid w:val="0078070D"/>
    <w:rsid w:val="00780E0F"/>
    <w:rsid w:val="007812DE"/>
    <w:rsid w:val="00781457"/>
    <w:rsid w:val="00781566"/>
    <w:rsid w:val="00781795"/>
    <w:rsid w:val="007817D2"/>
    <w:rsid w:val="007818E2"/>
    <w:rsid w:val="00781A63"/>
    <w:rsid w:val="00781D40"/>
    <w:rsid w:val="00781DF8"/>
    <w:rsid w:val="00782068"/>
    <w:rsid w:val="007820C9"/>
    <w:rsid w:val="0078243F"/>
    <w:rsid w:val="0078248E"/>
    <w:rsid w:val="007824E6"/>
    <w:rsid w:val="0078254A"/>
    <w:rsid w:val="00782D70"/>
    <w:rsid w:val="00783066"/>
    <w:rsid w:val="0078329D"/>
    <w:rsid w:val="007832C4"/>
    <w:rsid w:val="00783690"/>
    <w:rsid w:val="007837D7"/>
    <w:rsid w:val="00783801"/>
    <w:rsid w:val="007838B7"/>
    <w:rsid w:val="007838D6"/>
    <w:rsid w:val="007838FF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4B6"/>
    <w:rsid w:val="007875DF"/>
    <w:rsid w:val="00787867"/>
    <w:rsid w:val="007879D1"/>
    <w:rsid w:val="00787AC4"/>
    <w:rsid w:val="00787C50"/>
    <w:rsid w:val="00787D5E"/>
    <w:rsid w:val="0079025C"/>
    <w:rsid w:val="007905EA"/>
    <w:rsid w:val="00790660"/>
    <w:rsid w:val="00790778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DAA"/>
    <w:rsid w:val="00792E00"/>
    <w:rsid w:val="00793000"/>
    <w:rsid w:val="00793018"/>
    <w:rsid w:val="00793107"/>
    <w:rsid w:val="007933F8"/>
    <w:rsid w:val="00793602"/>
    <w:rsid w:val="007939F0"/>
    <w:rsid w:val="007943AF"/>
    <w:rsid w:val="00794759"/>
    <w:rsid w:val="007947CB"/>
    <w:rsid w:val="00794808"/>
    <w:rsid w:val="0079521E"/>
    <w:rsid w:val="00795366"/>
    <w:rsid w:val="00795609"/>
    <w:rsid w:val="00795712"/>
    <w:rsid w:val="0079581E"/>
    <w:rsid w:val="0079595C"/>
    <w:rsid w:val="00795C30"/>
    <w:rsid w:val="00795EC4"/>
    <w:rsid w:val="0079687A"/>
    <w:rsid w:val="00796C23"/>
    <w:rsid w:val="00796C84"/>
    <w:rsid w:val="00796EA4"/>
    <w:rsid w:val="007970CB"/>
    <w:rsid w:val="00797148"/>
    <w:rsid w:val="00797272"/>
    <w:rsid w:val="00797BC5"/>
    <w:rsid w:val="00797D2E"/>
    <w:rsid w:val="007A01A6"/>
    <w:rsid w:val="007A05FD"/>
    <w:rsid w:val="007A0802"/>
    <w:rsid w:val="007A09E6"/>
    <w:rsid w:val="007A1097"/>
    <w:rsid w:val="007A146A"/>
    <w:rsid w:val="007A1A56"/>
    <w:rsid w:val="007A22B8"/>
    <w:rsid w:val="007A2603"/>
    <w:rsid w:val="007A2C47"/>
    <w:rsid w:val="007A3384"/>
    <w:rsid w:val="007A3485"/>
    <w:rsid w:val="007A38DD"/>
    <w:rsid w:val="007A38EF"/>
    <w:rsid w:val="007A3903"/>
    <w:rsid w:val="007A3B3F"/>
    <w:rsid w:val="007A402E"/>
    <w:rsid w:val="007A43C6"/>
    <w:rsid w:val="007A47C6"/>
    <w:rsid w:val="007A4B65"/>
    <w:rsid w:val="007A4B70"/>
    <w:rsid w:val="007A4BA3"/>
    <w:rsid w:val="007A4C6F"/>
    <w:rsid w:val="007A4DE7"/>
    <w:rsid w:val="007A4E1C"/>
    <w:rsid w:val="007A4EEE"/>
    <w:rsid w:val="007A52E2"/>
    <w:rsid w:val="007A63BF"/>
    <w:rsid w:val="007A6488"/>
    <w:rsid w:val="007A6D5F"/>
    <w:rsid w:val="007A71E7"/>
    <w:rsid w:val="007A766B"/>
    <w:rsid w:val="007A7A5E"/>
    <w:rsid w:val="007A7DED"/>
    <w:rsid w:val="007A7DF2"/>
    <w:rsid w:val="007B00D1"/>
    <w:rsid w:val="007B0B6E"/>
    <w:rsid w:val="007B0F02"/>
    <w:rsid w:val="007B0F92"/>
    <w:rsid w:val="007B1164"/>
    <w:rsid w:val="007B140D"/>
    <w:rsid w:val="007B197C"/>
    <w:rsid w:val="007B1B0F"/>
    <w:rsid w:val="007B1CB9"/>
    <w:rsid w:val="007B1F76"/>
    <w:rsid w:val="007B235E"/>
    <w:rsid w:val="007B27B4"/>
    <w:rsid w:val="007B2802"/>
    <w:rsid w:val="007B2BF2"/>
    <w:rsid w:val="007B3314"/>
    <w:rsid w:val="007B384D"/>
    <w:rsid w:val="007B3A01"/>
    <w:rsid w:val="007B3B98"/>
    <w:rsid w:val="007B3BA0"/>
    <w:rsid w:val="007B4075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2F5"/>
    <w:rsid w:val="007B5420"/>
    <w:rsid w:val="007B5837"/>
    <w:rsid w:val="007B5848"/>
    <w:rsid w:val="007B5BC4"/>
    <w:rsid w:val="007B5E53"/>
    <w:rsid w:val="007B608C"/>
    <w:rsid w:val="007B6535"/>
    <w:rsid w:val="007B6996"/>
    <w:rsid w:val="007B6D2E"/>
    <w:rsid w:val="007B6D7A"/>
    <w:rsid w:val="007B6D8F"/>
    <w:rsid w:val="007B732D"/>
    <w:rsid w:val="007B74C4"/>
    <w:rsid w:val="007B7559"/>
    <w:rsid w:val="007B76C3"/>
    <w:rsid w:val="007B76F2"/>
    <w:rsid w:val="007B7A2B"/>
    <w:rsid w:val="007B7CCC"/>
    <w:rsid w:val="007B7E9E"/>
    <w:rsid w:val="007BAB65"/>
    <w:rsid w:val="007C07A1"/>
    <w:rsid w:val="007C0961"/>
    <w:rsid w:val="007C0B46"/>
    <w:rsid w:val="007C0D94"/>
    <w:rsid w:val="007C10E8"/>
    <w:rsid w:val="007C11ED"/>
    <w:rsid w:val="007C1675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376"/>
    <w:rsid w:val="007C472A"/>
    <w:rsid w:val="007C477E"/>
    <w:rsid w:val="007C4BCE"/>
    <w:rsid w:val="007C4EA8"/>
    <w:rsid w:val="007C518E"/>
    <w:rsid w:val="007C5400"/>
    <w:rsid w:val="007C5554"/>
    <w:rsid w:val="007C57D5"/>
    <w:rsid w:val="007C5B77"/>
    <w:rsid w:val="007C6579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859"/>
    <w:rsid w:val="007D0C23"/>
    <w:rsid w:val="007D0E40"/>
    <w:rsid w:val="007D0E48"/>
    <w:rsid w:val="007D1854"/>
    <w:rsid w:val="007D1C4B"/>
    <w:rsid w:val="007D1D3B"/>
    <w:rsid w:val="007D1EF2"/>
    <w:rsid w:val="007D2187"/>
    <w:rsid w:val="007D229D"/>
    <w:rsid w:val="007D25BC"/>
    <w:rsid w:val="007D29CE"/>
    <w:rsid w:val="007D2F8D"/>
    <w:rsid w:val="007D310F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5C42"/>
    <w:rsid w:val="007D605B"/>
    <w:rsid w:val="007D6A48"/>
    <w:rsid w:val="007D6FA4"/>
    <w:rsid w:val="007D7559"/>
    <w:rsid w:val="007D7DE0"/>
    <w:rsid w:val="007D7FEE"/>
    <w:rsid w:val="007E0104"/>
    <w:rsid w:val="007E02B9"/>
    <w:rsid w:val="007E04E7"/>
    <w:rsid w:val="007E08CF"/>
    <w:rsid w:val="007E0B6F"/>
    <w:rsid w:val="007E0DC6"/>
    <w:rsid w:val="007E16CC"/>
    <w:rsid w:val="007E1820"/>
    <w:rsid w:val="007E18F9"/>
    <w:rsid w:val="007E1919"/>
    <w:rsid w:val="007E1C6B"/>
    <w:rsid w:val="007E22DB"/>
    <w:rsid w:val="007E2398"/>
    <w:rsid w:val="007E24AF"/>
    <w:rsid w:val="007E2959"/>
    <w:rsid w:val="007E2C2A"/>
    <w:rsid w:val="007E2CB4"/>
    <w:rsid w:val="007E31C0"/>
    <w:rsid w:val="007E35F2"/>
    <w:rsid w:val="007E3890"/>
    <w:rsid w:val="007E3D2B"/>
    <w:rsid w:val="007E3F5A"/>
    <w:rsid w:val="007E434B"/>
    <w:rsid w:val="007E4805"/>
    <w:rsid w:val="007E51B7"/>
    <w:rsid w:val="007E5278"/>
    <w:rsid w:val="007E536E"/>
    <w:rsid w:val="007E5C43"/>
    <w:rsid w:val="007E5F8D"/>
    <w:rsid w:val="007E679C"/>
    <w:rsid w:val="007E6818"/>
    <w:rsid w:val="007E6819"/>
    <w:rsid w:val="007E6F77"/>
    <w:rsid w:val="007E72E5"/>
    <w:rsid w:val="007E7A54"/>
    <w:rsid w:val="007E7B22"/>
    <w:rsid w:val="007E7E4B"/>
    <w:rsid w:val="007E7F34"/>
    <w:rsid w:val="007F00D8"/>
    <w:rsid w:val="007F01DF"/>
    <w:rsid w:val="007F0210"/>
    <w:rsid w:val="007F1A6B"/>
    <w:rsid w:val="007F1CC3"/>
    <w:rsid w:val="007F1D7C"/>
    <w:rsid w:val="007F2545"/>
    <w:rsid w:val="007F26D5"/>
    <w:rsid w:val="007F297D"/>
    <w:rsid w:val="007F2BA6"/>
    <w:rsid w:val="007F3088"/>
    <w:rsid w:val="007F3188"/>
    <w:rsid w:val="007F32C9"/>
    <w:rsid w:val="007F35A0"/>
    <w:rsid w:val="007F3B80"/>
    <w:rsid w:val="007F4249"/>
    <w:rsid w:val="007F4643"/>
    <w:rsid w:val="007F52F1"/>
    <w:rsid w:val="007F5460"/>
    <w:rsid w:val="007F5711"/>
    <w:rsid w:val="007F58D5"/>
    <w:rsid w:val="007F5B9D"/>
    <w:rsid w:val="007F5CE8"/>
    <w:rsid w:val="007F5E2A"/>
    <w:rsid w:val="007F60A8"/>
    <w:rsid w:val="007F66D7"/>
    <w:rsid w:val="007F68B8"/>
    <w:rsid w:val="007F698D"/>
    <w:rsid w:val="007F6F7A"/>
    <w:rsid w:val="007F7420"/>
    <w:rsid w:val="007F75BE"/>
    <w:rsid w:val="007F7A62"/>
    <w:rsid w:val="007F7FB2"/>
    <w:rsid w:val="008000C5"/>
    <w:rsid w:val="00800745"/>
    <w:rsid w:val="0080079F"/>
    <w:rsid w:val="00800BC9"/>
    <w:rsid w:val="00800F79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342"/>
    <w:rsid w:val="0080548A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14F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9F"/>
    <w:rsid w:val="008113A3"/>
    <w:rsid w:val="008114B8"/>
    <w:rsid w:val="008116CC"/>
    <w:rsid w:val="00811BE4"/>
    <w:rsid w:val="00812134"/>
    <w:rsid w:val="00812471"/>
    <w:rsid w:val="008125FD"/>
    <w:rsid w:val="00812815"/>
    <w:rsid w:val="00812942"/>
    <w:rsid w:val="00812A2A"/>
    <w:rsid w:val="008130E7"/>
    <w:rsid w:val="00813391"/>
    <w:rsid w:val="00813447"/>
    <w:rsid w:val="008134CB"/>
    <w:rsid w:val="0081365B"/>
    <w:rsid w:val="00813897"/>
    <w:rsid w:val="00813A51"/>
    <w:rsid w:val="00813B7A"/>
    <w:rsid w:val="0081415D"/>
    <w:rsid w:val="008141F0"/>
    <w:rsid w:val="008144C5"/>
    <w:rsid w:val="0081521B"/>
    <w:rsid w:val="00815479"/>
    <w:rsid w:val="00815491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855"/>
    <w:rsid w:val="00822AEC"/>
    <w:rsid w:val="00822CC0"/>
    <w:rsid w:val="00822EB8"/>
    <w:rsid w:val="008230D6"/>
    <w:rsid w:val="0082320C"/>
    <w:rsid w:val="00823238"/>
    <w:rsid w:val="0082327F"/>
    <w:rsid w:val="00823550"/>
    <w:rsid w:val="008236C5"/>
    <w:rsid w:val="00823961"/>
    <w:rsid w:val="008239FC"/>
    <w:rsid w:val="00823F98"/>
    <w:rsid w:val="00824171"/>
    <w:rsid w:val="0082438E"/>
    <w:rsid w:val="00824774"/>
    <w:rsid w:val="008248A9"/>
    <w:rsid w:val="00824EDE"/>
    <w:rsid w:val="0082545D"/>
    <w:rsid w:val="00825489"/>
    <w:rsid w:val="0082585D"/>
    <w:rsid w:val="00825C51"/>
    <w:rsid w:val="00825D71"/>
    <w:rsid w:val="00825DF1"/>
    <w:rsid w:val="0082647E"/>
    <w:rsid w:val="008264D6"/>
    <w:rsid w:val="008266D6"/>
    <w:rsid w:val="0082677C"/>
    <w:rsid w:val="00826FF7"/>
    <w:rsid w:val="008270CC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91"/>
    <w:rsid w:val="008313B0"/>
    <w:rsid w:val="00831538"/>
    <w:rsid w:val="00831A6B"/>
    <w:rsid w:val="00831B89"/>
    <w:rsid w:val="00831F08"/>
    <w:rsid w:val="00831F50"/>
    <w:rsid w:val="0083212F"/>
    <w:rsid w:val="008321FA"/>
    <w:rsid w:val="0083281D"/>
    <w:rsid w:val="008329DB"/>
    <w:rsid w:val="00832E6F"/>
    <w:rsid w:val="008332B4"/>
    <w:rsid w:val="008334B7"/>
    <w:rsid w:val="008336FF"/>
    <w:rsid w:val="00833DD1"/>
    <w:rsid w:val="00834526"/>
    <w:rsid w:val="00834719"/>
    <w:rsid w:val="00834D2B"/>
    <w:rsid w:val="008352BE"/>
    <w:rsid w:val="0083578E"/>
    <w:rsid w:val="0083594F"/>
    <w:rsid w:val="0083644E"/>
    <w:rsid w:val="0083647C"/>
    <w:rsid w:val="00836702"/>
    <w:rsid w:val="00836A4F"/>
    <w:rsid w:val="00836DBE"/>
    <w:rsid w:val="00836DDA"/>
    <w:rsid w:val="00836EF0"/>
    <w:rsid w:val="0083775B"/>
    <w:rsid w:val="00837B61"/>
    <w:rsid w:val="00840472"/>
    <w:rsid w:val="00840D81"/>
    <w:rsid w:val="00840DFB"/>
    <w:rsid w:val="00840EEC"/>
    <w:rsid w:val="008411FB"/>
    <w:rsid w:val="00841202"/>
    <w:rsid w:val="008412B6"/>
    <w:rsid w:val="00841303"/>
    <w:rsid w:val="00841901"/>
    <w:rsid w:val="00841F95"/>
    <w:rsid w:val="00842269"/>
    <w:rsid w:val="008423CE"/>
    <w:rsid w:val="00842668"/>
    <w:rsid w:val="0084291E"/>
    <w:rsid w:val="00842ACE"/>
    <w:rsid w:val="00842D21"/>
    <w:rsid w:val="00843072"/>
    <w:rsid w:val="008432D3"/>
    <w:rsid w:val="008436A2"/>
    <w:rsid w:val="008445F6"/>
    <w:rsid w:val="0084489B"/>
    <w:rsid w:val="008448E9"/>
    <w:rsid w:val="00844B28"/>
    <w:rsid w:val="00844B85"/>
    <w:rsid w:val="00845010"/>
    <w:rsid w:val="0084503F"/>
    <w:rsid w:val="0084589F"/>
    <w:rsid w:val="00845E5F"/>
    <w:rsid w:val="0084645D"/>
    <w:rsid w:val="0084654E"/>
    <w:rsid w:val="00846560"/>
    <w:rsid w:val="008466E1"/>
    <w:rsid w:val="00846CDC"/>
    <w:rsid w:val="00846F12"/>
    <w:rsid w:val="00846F26"/>
    <w:rsid w:val="00847067"/>
    <w:rsid w:val="00847A28"/>
    <w:rsid w:val="00847B8E"/>
    <w:rsid w:val="00850090"/>
    <w:rsid w:val="008500A9"/>
    <w:rsid w:val="0085021E"/>
    <w:rsid w:val="008502CD"/>
    <w:rsid w:val="00850A6C"/>
    <w:rsid w:val="00850DE6"/>
    <w:rsid w:val="00851A88"/>
    <w:rsid w:val="0085205A"/>
    <w:rsid w:val="0085232C"/>
    <w:rsid w:val="00852345"/>
    <w:rsid w:val="00852A2B"/>
    <w:rsid w:val="00852C4A"/>
    <w:rsid w:val="00852C8B"/>
    <w:rsid w:val="00853053"/>
    <w:rsid w:val="008531DF"/>
    <w:rsid w:val="0085362D"/>
    <w:rsid w:val="008536DA"/>
    <w:rsid w:val="008538DB"/>
    <w:rsid w:val="00853987"/>
    <w:rsid w:val="00853B92"/>
    <w:rsid w:val="0085468D"/>
    <w:rsid w:val="00854775"/>
    <w:rsid w:val="00854A92"/>
    <w:rsid w:val="00854AFC"/>
    <w:rsid w:val="00854E25"/>
    <w:rsid w:val="00854EF9"/>
    <w:rsid w:val="008558F7"/>
    <w:rsid w:val="00855D27"/>
    <w:rsid w:val="008563FE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2440"/>
    <w:rsid w:val="00862786"/>
    <w:rsid w:val="00863488"/>
    <w:rsid w:val="008637EB"/>
    <w:rsid w:val="00863896"/>
    <w:rsid w:val="008638D3"/>
    <w:rsid w:val="00863A66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58F"/>
    <w:rsid w:val="00865D60"/>
    <w:rsid w:val="00865EE9"/>
    <w:rsid w:val="0086625E"/>
    <w:rsid w:val="0086636C"/>
    <w:rsid w:val="00866511"/>
    <w:rsid w:val="00866543"/>
    <w:rsid w:val="008666A0"/>
    <w:rsid w:val="00866B22"/>
    <w:rsid w:val="00867115"/>
    <w:rsid w:val="008671AA"/>
    <w:rsid w:val="0086733D"/>
    <w:rsid w:val="00867573"/>
    <w:rsid w:val="008676A4"/>
    <w:rsid w:val="00867831"/>
    <w:rsid w:val="00867877"/>
    <w:rsid w:val="008678D0"/>
    <w:rsid w:val="00867C64"/>
    <w:rsid w:val="008704DF"/>
    <w:rsid w:val="00870765"/>
    <w:rsid w:val="00870E5D"/>
    <w:rsid w:val="00870F09"/>
    <w:rsid w:val="00870F1D"/>
    <w:rsid w:val="0087122A"/>
    <w:rsid w:val="008715CB"/>
    <w:rsid w:val="008721A0"/>
    <w:rsid w:val="00872740"/>
    <w:rsid w:val="008727CD"/>
    <w:rsid w:val="008727D8"/>
    <w:rsid w:val="00872ABD"/>
    <w:rsid w:val="00872B1F"/>
    <w:rsid w:val="008730AA"/>
    <w:rsid w:val="008732CB"/>
    <w:rsid w:val="008732E8"/>
    <w:rsid w:val="008732FF"/>
    <w:rsid w:val="00873328"/>
    <w:rsid w:val="0087348D"/>
    <w:rsid w:val="00873EB9"/>
    <w:rsid w:val="00874ADA"/>
    <w:rsid w:val="00874B42"/>
    <w:rsid w:val="00874D8C"/>
    <w:rsid w:val="008759AC"/>
    <w:rsid w:val="00875C50"/>
    <w:rsid w:val="00875CD3"/>
    <w:rsid w:val="00876416"/>
    <w:rsid w:val="00876BC7"/>
    <w:rsid w:val="00876EAC"/>
    <w:rsid w:val="00877975"/>
    <w:rsid w:val="00877B94"/>
    <w:rsid w:val="00877C6A"/>
    <w:rsid w:val="00880672"/>
    <w:rsid w:val="00880758"/>
    <w:rsid w:val="008811B0"/>
    <w:rsid w:val="00881251"/>
    <w:rsid w:val="008814CC"/>
    <w:rsid w:val="0088162C"/>
    <w:rsid w:val="00881A50"/>
    <w:rsid w:val="00881C82"/>
    <w:rsid w:val="00881F0A"/>
    <w:rsid w:val="0088242F"/>
    <w:rsid w:val="00882511"/>
    <w:rsid w:val="00882A32"/>
    <w:rsid w:val="00883406"/>
    <w:rsid w:val="00883711"/>
    <w:rsid w:val="0088388D"/>
    <w:rsid w:val="00883F73"/>
    <w:rsid w:val="0088426E"/>
    <w:rsid w:val="00884348"/>
    <w:rsid w:val="00884C66"/>
    <w:rsid w:val="00884D2F"/>
    <w:rsid w:val="00884D3F"/>
    <w:rsid w:val="00884DA4"/>
    <w:rsid w:val="00885159"/>
    <w:rsid w:val="00885267"/>
    <w:rsid w:val="008854C4"/>
    <w:rsid w:val="008858A3"/>
    <w:rsid w:val="00885968"/>
    <w:rsid w:val="00885BBF"/>
    <w:rsid w:val="00885DEA"/>
    <w:rsid w:val="008861D3"/>
    <w:rsid w:val="0088664A"/>
    <w:rsid w:val="00886BDE"/>
    <w:rsid w:val="00886E96"/>
    <w:rsid w:val="0088748F"/>
    <w:rsid w:val="00887CC1"/>
    <w:rsid w:val="00887D0A"/>
    <w:rsid w:val="00887EE3"/>
    <w:rsid w:val="0089049E"/>
    <w:rsid w:val="00890838"/>
    <w:rsid w:val="0089091A"/>
    <w:rsid w:val="00890A66"/>
    <w:rsid w:val="00890E55"/>
    <w:rsid w:val="008913E9"/>
    <w:rsid w:val="00891463"/>
    <w:rsid w:val="00891CB9"/>
    <w:rsid w:val="00891CBC"/>
    <w:rsid w:val="00891FB0"/>
    <w:rsid w:val="0089215E"/>
    <w:rsid w:val="00892344"/>
    <w:rsid w:val="008924C4"/>
    <w:rsid w:val="0089267F"/>
    <w:rsid w:val="0089285A"/>
    <w:rsid w:val="00892864"/>
    <w:rsid w:val="00892A95"/>
    <w:rsid w:val="00892B1B"/>
    <w:rsid w:val="00893106"/>
    <w:rsid w:val="008933FC"/>
    <w:rsid w:val="008934CA"/>
    <w:rsid w:val="00893540"/>
    <w:rsid w:val="00893BA3"/>
    <w:rsid w:val="00893E62"/>
    <w:rsid w:val="008948B8"/>
    <w:rsid w:val="00895015"/>
    <w:rsid w:val="0089550A"/>
    <w:rsid w:val="0089562C"/>
    <w:rsid w:val="00895B6A"/>
    <w:rsid w:val="00895DD3"/>
    <w:rsid w:val="00896414"/>
    <w:rsid w:val="008978A8"/>
    <w:rsid w:val="00897A8F"/>
    <w:rsid w:val="00897C62"/>
    <w:rsid w:val="00897E3F"/>
    <w:rsid w:val="00897EE1"/>
    <w:rsid w:val="008A01EF"/>
    <w:rsid w:val="008A0394"/>
    <w:rsid w:val="008A08BC"/>
    <w:rsid w:val="008A0964"/>
    <w:rsid w:val="008A09F1"/>
    <w:rsid w:val="008A0AED"/>
    <w:rsid w:val="008A0C32"/>
    <w:rsid w:val="008A0D6A"/>
    <w:rsid w:val="008A0EF7"/>
    <w:rsid w:val="008A0FCA"/>
    <w:rsid w:val="008A1066"/>
    <w:rsid w:val="008A125A"/>
    <w:rsid w:val="008A125C"/>
    <w:rsid w:val="008A12C6"/>
    <w:rsid w:val="008A19D3"/>
    <w:rsid w:val="008A1F0E"/>
    <w:rsid w:val="008A238B"/>
    <w:rsid w:val="008A2952"/>
    <w:rsid w:val="008A2FFE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7DA"/>
    <w:rsid w:val="008A4977"/>
    <w:rsid w:val="008A5077"/>
    <w:rsid w:val="008A53E6"/>
    <w:rsid w:val="008A5576"/>
    <w:rsid w:val="008A5BEF"/>
    <w:rsid w:val="008A5C16"/>
    <w:rsid w:val="008A615E"/>
    <w:rsid w:val="008A6926"/>
    <w:rsid w:val="008A6A68"/>
    <w:rsid w:val="008A6A80"/>
    <w:rsid w:val="008A6B56"/>
    <w:rsid w:val="008A759D"/>
    <w:rsid w:val="008A79F0"/>
    <w:rsid w:val="008A7AF5"/>
    <w:rsid w:val="008A7C31"/>
    <w:rsid w:val="008B0618"/>
    <w:rsid w:val="008B098A"/>
    <w:rsid w:val="008B0BEC"/>
    <w:rsid w:val="008B0C16"/>
    <w:rsid w:val="008B0F5C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6C1"/>
    <w:rsid w:val="008B3EB8"/>
    <w:rsid w:val="008B43D4"/>
    <w:rsid w:val="008B4600"/>
    <w:rsid w:val="008B4D0A"/>
    <w:rsid w:val="008B4D8B"/>
    <w:rsid w:val="008B4FF4"/>
    <w:rsid w:val="008B5502"/>
    <w:rsid w:val="008B5737"/>
    <w:rsid w:val="008B5BFA"/>
    <w:rsid w:val="008B5CEE"/>
    <w:rsid w:val="008B61AB"/>
    <w:rsid w:val="008B6228"/>
    <w:rsid w:val="008B6359"/>
    <w:rsid w:val="008B64BF"/>
    <w:rsid w:val="008B65D8"/>
    <w:rsid w:val="008B6F4B"/>
    <w:rsid w:val="008B7302"/>
    <w:rsid w:val="008B752B"/>
    <w:rsid w:val="008B760B"/>
    <w:rsid w:val="008B7EEF"/>
    <w:rsid w:val="008C01E9"/>
    <w:rsid w:val="008C06D4"/>
    <w:rsid w:val="008C06F3"/>
    <w:rsid w:val="008C07EB"/>
    <w:rsid w:val="008C0821"/>
    <w:rsid w:val="008C0A56"/>
    <w:rsid w:val="008C0B2E"/>
    <w:rsid w:val="008C0DDC"/>
    <w:rsid w:val="008C0E2F"/>
    <w:rsid w:val="008C176F"/>
    <w:rsid w:val="008C17E1"/>
    <w:rsid w:val="008C18B2"/>
    <w:rsid w:val="008C20C8"/>
    <w:rsid w:val="008C256B"/>
    <w:rsid w:val="008C27BC"/>
    <w:rsid w:val="008C285F"/>
    <w:rsid w:val="008C28B0"/>
    <w:rsid w:val="008C2B05"/>
    <w:rsid w:val="008C2B8E"/>
    <w:rsid w:val="008C2D6D"/>
    <w:rsid w:val="008C2E6A"/>
    <w:rsid w:val="008C39C5"/>
    <w:rsid w:val="008C3C77"/>
    <w:rsid w:val="008C4536"/>
    <w:rsid w:val="008C4692"/>
    <w:rsid w:val="008C4D32"/>
    <w:rsid w:val="008C4FA6"/>
    <w:rsid w:val="008C4FB4"/>
    <w:rsid w:val="008C510E"/>
    <w:rsid w:val="008C513F"/>
    <w:rsid w:val="008C51E3"/>
    <w:rsid w:val="008C5778"/>
    <w:rsid w:val="008C5947"/>
    <w:rsid w:val="008C5B76"/>
    <w:rsid w:val="008C5E9A"/>
    <w:rsid w:val="008C6168"/>
    <w:rsid w:val="008C650B"/>
    <w:rsid w:val="008C66C7"/>
    <w:rsid w:val="008C6BF1"/>
    <w:rsid w:val="008C7B4F"/>
    <w:rsid w:val="008C7EC0"/>
    <w:rsid w:val="008D0359"/>
    <w:rsid w:val="008D0497"/>
    <w:rsid w:val="008D0562"/>
    <w:rsid w:val="008D0577"/>
    <w:rsid w:val="008D07B8"/>
    <w:rsid w:val="008D0A50"/>
    <w:rsid w:val="008D0BA6"/>
    <w:rsid w:val="008D1098"/>
    <w:rsid w:val="008D1499"/>
    <w:rsid w:val="008D165F"/>
    <w:rsid w:val="008D19A7"/>
    <w:rsid w:val="008D1C99"/>
    <w:rsid w:val="008D1F2B"/>
    <w:rsid w:val="008D2349"/>
    <w:rsid w:val="008D26CC"/>
    <w:rsid w:val="008D30FD"/>
    <w:rsid w:val="008D3196"/>
    <w:rsid w:val="008D3406"/>
    <w:rsid w:val="008D3726"/>
    <w:rsid w:val="008D3D69"/>
    <w:rsid w:val="008D3F1C"/>
    <w:rsid w:val="008D3F27"/>
    <w:rsid w:val="008D4368"/>
    <w:rsid w:val="008D4A26"/>
    <w:rsid w:val="008D53EE"/>
    <w:rsid w:val="008D5511"/>
    <w:rsid w:val="008D5930"/>
    <w:rsid w:val="008D6084"/>
    <w:rsid w:val="008D63A9"/>
    <w:rsid w:val="008D6611"/>
    <w:rsid w:val="008D6740"/>
    <w:rsid w:val="008D675A"/>
    <w:rsid w:val="008D6D9B"/>
    <w:rsid w:val="008D6E00"/>
    <w:rsid w:val="008D708C"/>
    <w:rsid w:val="008D72E6"/>
    <w:rsid w:val="008D72F7"/>
    <w:rsid w:val="008D7C5A"/>
    <w:rsid w:val="008D7E6D"/>
    <w:rsid w:val="008D7F16"/>
    <w:rsid w:val="008E00D0"/>
    <w:rsid w:val="008E023F"/>
    <w:rsid w:val="008E02FC"/>
    <w:rsid w:val="008E051A"/>
    <w:rsid w:val="008E0BF2"/>
    <w:rsid w:val="008E0D56"/>
    <w:rsid w:val="008E118D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040"/>
    <w:rsid w:val="008E46FA"/>
    <w:rsid w:val="008E4DEA"/>
    <w:rsid w:val="008E55E1"/>
    <w:rsid w:val="008E6A3D"/>
    <w:rsid w:val="008E6B40"/>
    <w:rsid w:val="008E6D8A"/>
    <w:rsid w:val="008E77A1"/>
    <w:rsid w:val="008E78E9"/>
    <w:rsid w:val="008E7C9D"/>
    <w:rsid w:val="008F0554"/>
    <w:rsid w:val="008F06A2"/>
    <w:rsid w:val="008F0B33"/>
    <w:rsid w:val="008F0CD7"/>
    <w:rsid w:val="008F0D5D"/>
    <w:rsid w:val="008F10CE"/>
    <w:rsid w:val="008F15EA"/>
    <w:rsid w:val="008F161B"/>
    <w:rsid w:val="008F16D5"/>
    <w:rsid w:val="008F27C7"/>
    <w:rsid w:val="008F286B"/>
    <w:rsid w:val="008F296B"/>
    <w:rsid w:val="008F2F36"/>
    <w:rsid w:val="008F3DCC"/>
    <w:rsid w:val="008F4698"/>
    <w:rsid w:val="008F4776"/>
    <w:rsid w:val="008F4787"/>
    <w:rsid w:val="008F4C6F"/>
    <w:rsid w:val="008F4D3D"/>
    <w:rsid w:val="008F4E79"/>
    <w:rsid w:val="008F4E88"/>
    <w:rsid w:val="008F502C"/>
    <w:rsid w:val="008F5096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CB0"/>
    <w:rsid w:val="008F6E57"/>
    <w:rsid w:val="008F71DC"/>
    <w:rsid w:val="008F7250"/>
    <w:rsid w:val="008F7297"/>
    <w:rsid w:val="008F757F"/>
    <w:rsid w:val="008F759F"/>
    <w:rsid w:val="008F75E6"/>
    <w:rsid w:val="008F7FF9"/>
    <w:rsid w:val="009001F7"/>
    <w:rsid w:val="0090044F"/>
    <w:rsid w:val="009009F7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9C5"/>
    <w:rsid w:val="00903B1A"/>
    <w:rsid w:val="009040AA"/>
    <w:rsid w:val="009042D9"/>
    <w:rsid w:val="0090431E"/>
    <w:rsid w:val="00904F14"/>
    <w:rsid w:val="00905031"/>
    <w:rsid w:val="009052C0"/>
    <w:rsid w:val="0090567B"/>
    <w:rsid w:val="00905730"/>
    <w:rsid w:val="00905BEE"/>
    <w:rsid w:val="0090692F"/>
    <w:rsid w:val="00906A9C"/>
    <w:rsid w:val="00906C3D"/>
    <w:rsid w:val="00907749"/>
    <w:rsid w:val="00907A52"/>
    <w:rsid w:val="00910716"/>
    <w:rsid w:val="00910751"/>
    <w:rsid w:val="00910990"/>
    <w:rsid w:val="00911372"/>
    <w:rsid w:val="00911630"/>
    <w:rsid w:val="009116AD"/>
    <w:rsid w:val="009116DB"/>
    <w:rsid w:val="00911A16"/>
    <w:rsid w:val="00911B2D"/>
    <w:rsid w:val="00911FDB"/>
    <w:rsid w:val="00912881"/>
    <w:rsid w:val="00912A3D"/>
    <w:rsid w:val="00912AD2"/>
    <w:rsid w:val="00912B19"/>
    <w:rsid w:val="00912B89"/>
    <w:rsid w:val="00912D89"/>
    <w:rsid w:val="009131EE"/>
    <w:rsid w:val="009133EF"/>
    <w:rsid w:val="009135A8"/>
    <w:rsid w:val="00913AD8"/>
    <w:rsid w:val="00913B2E"/>
    <w:rsid w:val="009144F6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3F4"/>
    <w:rsid w:val="0091745D"/>
    <w:rsid w:val="009175FB"/>
    <w:rsid w:val="009176A3"/>
    <w:rsid w:val="00917B5E"/>
    <w:rsid w:val="00920652"/>
    <w:rsid w:val="00920F57"/>
    <w:rsid w:val="00921002"/>
    <w:rsid w:val="00921411"/>
    <w:rsid w:val="00921449"/>
    <w:rsid w:val="00921B1C"/>
    <w:rsid w:val="00921E43"/>
    <w:rsid w:val="00921F13"/>
    <w:rsid w:val="00922379"/>
    <w:rsid w:val="00922550"/>
    <w:rsid w:val="00922660"/>
    <w:rsid w:val="00922902"/>
    <w:rsid w:val="00922B08"/>
    <w:rsid w:val="00923921"/>
    <w:rsid w:val="00923981"/>
    <w:rsid w:val="009241E5"/>
    <w:rsid w:val="009242F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552"/>
    <w:rsid w:val="00926820"/>
    <w:rsid w:val="00926B1B"/>
    <w:rsid w:val="009271B4"/>
    <w:rsid w:val="0092747C"/>
    <w:rsid w:val="009277CB"/>
    <w:rsid w:val="00927A7F"/>
    <w:rsid w:val="00927C36"/>
    <w:rsid w:val="00930297"/>
    <w:rsid w:val="009304ED"/>
    <w:rsid w:val="0093064D"/>
    <w:rsid w:val="0093087B"/>
    <w:rsid w:val="00930C46"/>
    <w:rsid w:val="00930CD3"/>
    <w:rsid w:val="0093183F"/>
    <w:rsid w:val="00931850"/>
    <w:rsid w:val="00931CA4"/>
    <w:rsid w:val="009320D9"/>
    <w:rsid w:val="0093220A"/>
    <w:rsid w:val="00932326"/>
    <w:rsid w:val="0093234A"/>
    <w:rsid w:val="009329EE"/>
    <w:rsid w:val="00932B0C"/>
    <w:rsid w:val="00932DEB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70C"/>
    <w:rsid w:val="009368A6"/>
    <w:rsid w:val="009368BE"/>
    <w:rsid w:val="00936A6C"/>
    <w:rsid w:val="00936BF1"/>
    <w:rsid w:val="009372FC"/>
    <w:rsid w:val="0093741E"/>
    <w:rsid w:val="009376D1"/>
    <w:rsid w:val="00937C42"/>
    <w:rsid w:val="009401D3"/>
    <w:rsid w:val="00940208"/>
    <w:rsid w:val="009402EB"/>
    <w:rsid w:val="009404AB"/>
    <w:rsid w:val="00940702"/>
    <w:rsid w:val="009407C5"/>
    <w:rsid w:val="00940A91"/>
    <w:rsid w:val="00940AF7"/>
    <w:rsid w:val="009413A9"/>
    <w:rsid w:val="009414DC"/>
    <w:rsid w:val="00941535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3130"/>
    <w:rsid w:val="00944072"/>
    <w:rsid w:val="00944304"/>
    <w:rsid w:val="009445E0"/>
    <w:rsid w:val="00944F33"/>
    <w:rsid w:val="00944FA0"/>
    <w:rsid w:val="0094513E"/>
    <w:rsid w:val="00945531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522"/>
    <w:rsid w:val="00951639"/>
    <w:rsid w:val="00951782"/>
    <w:rsid w:val="009517F4"/>
    <w:rsid w:val="00951CE6"/>
    <w:rsid w:val="00951D98"/>
    <w:rsid w:val="009522DF"/>
    <w:rsid w:val="009523EA"/>
    <w:rsid w:val="0095266F"/>
    <w:rsid w:val="00952A8D"/>
    <w:rsid w:val="00952C7C"/>
    <w:rsid w:val="009533E1"/>
    <w:rsid w:val="009536CB"/>
    <w:rsid w:val="00953E72"/>
    <w:rsid w:val="00953F59"/>
    <w:rsid w:val="00954751"/>
    <w:rsid w:val="0095485C"/>
    <w:rsid w:val="009549AA"/>
    <w:rsid w:val="00954AD6"/>
    <w:rsid w:val="00954B8B"/>
    <w:rsid w:val="00954CD6"/>
    <w:rsid w:val="00954D1C"/>
    <w:rsid w:val="00954E80"/>
    <w:rsid w:val="00954ED4"/>
    <w:rsid w:val="009555F9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4D0"/>
    <w:rsid w:val="009607FD"/>
    <w:rsid w:val="00960900"/>
    <w:rsid w:val="00960947"/>
    <w:rsid w:val="0096098C"/>
    <w:rsid w:val="00960C9C"/>
    <w:rsid w:val="00960E04"/>
    <w:rsid w:val="00961169"/>
    <w:rsid w:val="00961250"/>
    <w:rsid w:val="0096133D"/>
    <w:rsid w:val="009616C2"/>
    <w:rsid w:val="00961A1A"/>
    <w:rsid w:val="00961A4C"/>
    <w:rsid w:val="00961F8C"/>
    <w:rsid w:val="009620EB"/>
    <w:rsid w:val="009621A5"/>
    <w:rsid w:val="009623CA"/>
    <w:rsid w:val="009626E1"/>
    <w:rsid w:val="0096287B"/>
    <w:rsid w:val="009628F7"/>
    <w:rsid w:val="00962BAD"/>
    <w:rsid w:val="00962EC6"/>
    <w:rsid w:val="009637FD"/>
    <w:rsid w:val="00963DD1"/>
    <w:rsid w:val="0096411E"/>
    <w:rsid w:val="0096416C"/>
    <w:rsid w:val="009641D6"/>
    <w:rsid w:val="009641E9"/>
    <w:rsid w:val="0096535C"/>
    <w:rsid w:val="009658AB"/>
    <w:rsid w:val="00965BD5"/>
    <w:rsid w:val="00965C39"/>
    <w:rsid w:val="00965CE0"/>
    <w:rsid w:val="00965E26"/>
    <w:rsid w:val="00965E31"/>
    <w:rsid w:val="00965F27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1215"/>
    <w:rsid w:val="00972956"/>
    <w:rsid w:val="00972B1E"/>
    <w:rsid w:val="00972B93"/>
    <w:rsid w:val="00972C5B"/>
    <w:rsid w:val="00972E75"/>
    <w:rsid w:val="00972F49"/>
    <w:rsid w:val="00973700"/>
    <w:rsid w:val="00973800"/>
    <w:rsid w:val="00973960"/>
    <w:rsid w:val="00973C50"/>
    <w:rsid w:val="00974793"/>
    <w:rsid w:val="0097525E"/>
    <w:rsid w:val="0097532B"/>
    <w:rsid w:val="0097539B"/>
    <w:rsid w:val="00975750"/>
    <w:rsid w:val="00975C91"/>
    <w:rsid w:val="00975D72"/>
    <w:rsid w:val="00975ED3"/>
    <w:rsid w:val="00976B89"/>
    <w:rsid w:val="00977318"/>
    <w:rsid w:val="0097757C"/>
    <w:rsid w:val="0098021E"/>
    <w:rsid w:val="0098053B"/>
    <w:rsid w:val="009807C6"/>
    <w:rsid w:val="00980939"/>
    <w:rsid w:val="00980ACA"/>
    <w:rsid w:val="00980F14"/>
    <w:rsid w:val="0098104A"/>
    <w:rsid w:val="0098125C"/>
    <w:rsid w:val="0098146B"/>
    <w:rsid w:val="00981877"/>
    <w:rsid w:val="009828BD"/>
    <w:rsid w:val="009829FD"/>
    <w:rsid w:val="00982A6F"/>
    <w:rsid w:val="00982D58"/>
    <w:rsid w:val="00982F90"/>
    <w:rsid w:val="009831EF"/>
    <w:rsid w:val="0098364E"/>
    <w:rsid w:val="00983984"/>
    <w:rsid w:val="00983B4D"/>
    <w:rsid w:val="00983BA8"/>
    <w:rsid w:val="00983C3B"/>
    <w:rsid w:val="00984CC1"/>
    <w:rsid w:val="00984DFF"/>
    <w:rsid w:val="0098555E"/>
    <w:rsid w:val="009856E1"/>
    <w:rsid w:val="009857FB"/>
    <w:rsid w:val="00985EBC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301"/>
    <w:rsid w:val="00990B6D"/>
    <w:rsid w:val="00990BF2"/>
    <w:rsid w:val="00990DDE"/>
    <w:rsid w:val="00990DE1"/>
    <w:rsid w:val="00990E04"/>
    <w:rsid w:val="00991123"/>
    <w:rsid w:val="0099117B"/>
    <w:rsid w:val="00991550"/>
    <w:rsid w:val="0099181B"/>
    <w:rsid w:val="00993756"/>
    <w:rsid w:val="00993ACA"/>
    <w:rsid w:val="00993DAE"/>
    <w:rsid w:val="00993FE7"/>
    <w:rsid w:val="00994182"/>
    <w:rsid w:val="009942BA"/>
    <w:rsid w:val="00994568"/>
    <w:rsid w:val="00994617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01"/>
    <w:rsid w:val="009A0FBA"/>
    <w:rsid w:val="009A1384"/>
    <w:rsid w:val="009A1781"/>
    <w:rsid w:val="009A1967"/>
    <w:rsid w:val="009A1DFB"/>
    <w:rsid w:val="009A1E37"/>
    <w:rsid w:val="009A2131"/>
    <w:rsid w:val="009A2189"/>
    <w:rsid w:val="009A228A"/>
    <w:rsid w:val="009A253C"/>
    <w:rsid w:val="009A2627"/>
    <w:rsid w:val="009A28F9"/>
    <w:rsid w:val="009A2A9C"/>
    <w:rsid w:val="009A2E7A"/>
    <w:rsid w:val="009A2F7F"/>
    <w:rsid w:val="009A341F"/>
    <w:rsid w:val="009A347B"/>
    <w:rsid w:val="009A3921"/>
    <w:rsid w:val="009A39B3"/>
    <w:rsid w:val="009A3A46"/>
    <w:rsid w:val="009A42C3"/>
    <w:rsid w:val="009A5178"/>
    <w:rsid w:val="009A571E"/>
    <w:rsid w:val="009A5944"/>
    <w:rsid w:val="009A5D79"/>
    <w:rsid w:val="009A608A"/>
    <w:rsid w:val="009A60A4"/>
    <w:rsid w:val="009A62E0"/>
    <w:rsid w:val="009A6354"/>
    <w:rsid w:val="009A64BF"/>
    <w:rsid w:val="009A69D0"/>
    <w:rsid w:val="009A6A60"/>
    <w:rsid w:val="009A6BD5"/>
    <w:rsid w:val="009A6DE2"/>
    <w:rsid w:val="009A6E4C"/>
    <w:rsid w:val="009A7431"/>
    <w:rsid w:val="009A74C3"/>
    <w:rsid w:val="009A752A"/>
    <w:rsid w:val="009A7530"/>
    <w:rsid w:val="009A7D1C"/>
    <w:rsid w:val="009B0580"/>
    <w:rsid w:val="009B0714"/>
    <w:rsid w:val="009B0D56"/>
    <w:rsid w:val="009B0ED2"/>
    <w:rsid w:val="009B0F6A"/>
    <w:rsid w:val="009B129D"/>
    <w:rsid w:val="009B1335"/>
    <w:rsid w:val="009B14D7"/>
    <w:rsid w:val="009B1665"/>
    <w:rsid w:val="009B241F"/>
    <w:rsid w:val="009B25EA"/>
    <w:rsid w:val="009B27B5"/>
    <w:rsid w:val="009B31D6"/>
    <w:rsid w:val="009B385E"/>
    <w:rsid w:val="009B3AE9"/>
    <w:rsid w:val="009B4456"/>
    <w:rsid w:val="009B4846"/>
    <w:rsid w:val="009B4E07"/>
    <w:rsid w:val="009B58FC"/>
    <w:rsid w:val="009B5C61"/>
    <w:rsid w:val="009B5CA5"/>
    <w:rsid w:val="009B5EB0"/>
    <w:rsid w:val="009B5EC5"/>
    <w:rsid w:val="009B5F86"/>
    <w:rsid w:val="009B649A"/>
    <w:rsid w:val="009B6842"/>
    <w:rsid w:val="009B68A3"/>
    <w:rsid w:val="009B69D6"/>
    <w:rsid w:val="009B6AAC"/>
    <w:rsid w:val="009B6F45"/>
    <w:rsid w:val="009B6F5B"/>
    <w:rsid w:val="009B702A"/>
    <w:rsid w:val="009B7E19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24"/>
    <w:rsid w:val="009C21E0"/>
    <w:rsid w:val="009C231B"/>
    <w:rsid w:val="009C2428"/>
    <w:rsid w:val="009C256D"/>
    <w:rsid w:val="009C2D9A"/>
    <w:rsid w:val="009C30E1"/>
    <w:rsid w:val="009C3555"/>
    <w:rsid w:val="009C3562"/>
    <w:rsid w:val="009C379A"/>
    <w:rsid w:val="009C37C7"/>
    <w:rsid w:val="009C38A5"/>
    <w:rsid w:val="009C3936"/>
    <w:rsid w:val="009C417E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30B"/>
    <w:rsid w:val="009D046D"/>
    <w:rsid w:val="009D0999"/>
    <w:rsid w:val="009D0AFD"/>
    <w:rsid w:val="009D0E38"/>
    <w:rsid w:val="009D0E99"/>
    <w:rsid w:val="009D0F7A"/>
    <w:rsid w:val="009D1640"/>
    <w:rsid w:val="009D19F6"/>
    <w:rsid w:val="009D1A2B"/>
    <w:rsid w:val="009D244A"/>
    <w:rsid w:val="009D27D6"/>
    <w:rsid w:val="009D2A17"/>
    <w:rsid w:val="009D2F30"/>
    <w:rsid w:val="009D3554"/>
    <w:rsid w:val="009D373F"/>
    <w:rsid w:val="009D4157"/>
    <w:rsid w:val="009D434D"/>
    <w:rsid w:val="009D4394"/>
    <w:rsid w:val="009D45AE"/>
    <w:rsid w:val="009D4AA3"/>
    <w:rsid w:val="009D4EBA"/>
    <w:rsid w:val="009D50B3"/>
    <w:rsid w:val="009D53C5"/>
    <w:rsid w:val="009D5AA8"/>
    <w:rsid w:val="009D5B65"/>
    <w:rsid w:val="009D5EF8"/>
    <w:rsid w:val="009D691C"/>
    <w:rsid w:val="009D6B60"/>
    <w:rsid w:val="009D6F6C"/>
    <w:rsid w:val="009D6F9C"/>
    <w:rsid w:val="009D756C"/>
    <w:rsid w:val="009D76E3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B81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95F"/>
    <w:rsid w:val="009E5A1A"/>
    <w:rsid w:val="009E5D41"/>
    <w:rsid w:val="009E5E9F"/>
    <w:rsid w:val="009E5F48"/>
    <w:rsid w:val="009E606F"/>
    <w:rsid w:val="009E6606"/>
    <w:rsid w:val="009E681A"/>
    <w:rsid w:val="009E6F7C"/>
    <w:rsid w:val="009E765C"/>
    <w:rsid w:val="009E76AC"/>
    <w:rsid w:val="009E775C"/>
    <w:rsid w:val="009E77D2"/>
    <w:rsid w:val="009E78EB"/>
    <w:rsid w:val="009F066B"/>
    <w:rsid w:val="009F0683"/>
    <w:rsid w:val="009F08E5"/>
    <w:rsid w:val="009F0F39"/>
    <w:rsid w:val="009F12E1"/>
    <w:rsid w:val="009F1401"/>
    <w:rsid w:val="009F1416"/>
    <w:rsid w:val="009F1480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A50"/>
    <w:rsid w:val="009F3A72"/>
    <w:rsid w:val="009F3EBC"/>
    <w:rsid w:val="009F40DE"/>
    <w:rsid w:val="009F4174"/>
    <w:rsid w:val="009F4633"/>
    <w:rsid w:val="009F4C25"/>
    <w:rsid w:val="009F4EA8"/>
    <w:rsid w:val="009F55F2"/>
    <w:rsid w:val="009F5AD9"/>
    <w:rsid w:val="009F5CF0"/>
    <w:rsid w:val="009F5E97"/>
    <w:rsid w:val="009F60DF"/>
    <w:rsid w:val="009F61A9"/>
    <w:rsid w:val="009F68BB"/>
    <w:rsid w:val="009F6F55"/>
    <w:rsid w:val="009F71DE"/>
    <w:rsid w:val="009F7316"/>
    <w:rsid w:val="009F73F5"/>
    <w:rsid w:val="009F7423"/>
    <w:rsid w:val="009F7637"/>
    <w:rsid w:val="009F7B97"/>
    <w:rsid w:val="00A00531"/>
    <w:rsid w:val="00A008F7"/>
    <w:rsid w:val="00A014C6"/>
    <w:rsid w:val="00A019AB"/>
    <w:rsid w:val="00A0216B"/>
    <w:rsid w:val="00A025B3"/>
    <w:rsid w:val="00A0276E"/>
    <w:rsid w:val="00A028C3"/>
    <w:rsid w:val="00A0310E"/>
    <w:rsid w:val="00A03DF1"/>
    <w:rsid w:val="00A0424C"/>
    <w:rsid w:val="00A04617"/>
    <w:rsid w:val="00A049CA"/>
    <w:rsid w:val="00A04A55"/>
    <w:rsid w:val="00A04AF8"/>
    <w:rsid w:val="00A05269"/>
    <w:rsid w:val="00A053CC"/>
    <w:rsid w:val="00A0540D"/>
    <w:rsid w:val="00A05F57"/>
    <w:rsid w:val="00A06A21"/>
    <w:rsid w:val="00A06AB1"/>
    <w:rsid w:val="00A06CE1"/>
    <w:rsid w:val="00A06DA4"/>
    <w:rsid w:val="00A07034"/>
    <w:rsid w:val="00A07207"/>
    <w:rsid w:val="00A0783F"/>
    <w:rsid w:val="00A07F35"/>
    <w:rsid w:val="00A07F76"/>
    <w:rsid w:val="00A10084"/>
    <w:rsid w:val="00A10295"/>
    <w:rsid w:val="00A10656"/>
    <w:rsid w:val="00A10897"/>
    <w:rsid w:val="00A10C8A"/>
    <w:rsid w:val="00A10D6C"/>
    <w:rsid w:val="00A11C70"/>
    <w:rsid w:val="00A11F87"/>
    <w:rsid w:val="00A124A0"/>
    <w:rsid w:val="00A128AF"/>
    <w:rsid w:val="00A12996"/>
    <w:rsid w:val="00A12A98"/>
    <w:rsid w:val="00A136CD"/>
    <w:rsid w:val="00A139AC"/>
    <w:rsid w:val="00A13CE0"/>
    <w:rsid w:val="00A1416B"/>
    <w:rsid w:val="00A1431F"/>
    <w:rsid w:val="00A149BF"/>
    <w:rsid w:val="00A14B4E"/>
    <w:rsid w:val="00A14C73"/>
    <w:rsid w:val="00A15676"/>
    <w:rsid w:val="00A15863"/>
    <w:rsid w:val="00A159CE"/>
    <w:rsid w:val="00A15A4E"/>
    <w:rsid w:val="00A16110"/>
    <w:rsid w:val="00A16312"/>
    <w:rsid w:val="00A16714"/>
    <w:rsid w:val="00A16AB7"/>
    <w:rsid w:val="00A16B92"/>
    <w:rsid w:val="00A1718C"/>
    <w:rsid w:val="00A1747D"/>
    <w:rsid w:val="00A17AB7"/>
    <w:rsid w:val="00A17CDF"/>
    <w:rsid w:val="00A17DD5"/>
    <w:rsid w:val="00A17E44"/>
    <w:rsid w:val="00A208AA"/>
    <w:rsid w:val="00A209C4"/>
    <w:rsid w:val="00A20FFB"/>
    <w:rsid w:val="00A2103D"/>
    <w:rsid w:val="00A21195"/>
    <w:rsid w:val="00A21346"/>
    <w:rsid w:val="00A2167F"/>
    <w:rsid w:val="00A219F9"/>
    <w:rsid w:val="00A21F9F"/>
    <w:rsid w:val="00A22338"/>
    <w:rsid w:val="00A229D0"/>
    <w:rsid w:val="00A22B57"/>
    <w:rsid w:val="00A22F7D"/>
    <w:rsid w:val="00A231FD"/>
    <w:rsid w:val="00A232F4"/>
    <w:rsid w:val="00A23383"/>
    <w:rsid w:val="00A2342A"/>
    <w:rsid w:val="00A234E8"/>
    <w:rsid w:val="00A2376F"/>
    <w:rsid w:val="00A2431B"/>
    <w:rsid w:val="00A246E5"/>
    <w:rsid w:val="00A2472D"/>
    <w:rsid w:val="00A247FD"/>
    <w:rsid w:val="00A24A06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21E"/>
    <w:rsid w:val="00A2755C"/>
    <w:rsid w:val="00A275DF"/>
    <w:rsid w:val="00A278A4"/>
    <w:rsid w:val="00A278ED"/>
    <w:rsid w:val="00A279E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D39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4C9D"/>
    <w:rsid w:val="00A35036"/>
    <w:rsid w:val="00A351D7"/>
    <w:rsid w:val="00A357B2"/>
    <w:rsid w:val="00A357C3"/>
    <w:rsid w:val="00A359E3"/>
    <w:rsid w:val="00A35B40"/>
    <w:rsid w:val="00A35B83"/>
    <w:rsid w:val="00A35CF8"/>
    <w:rsid w:val="00A35EDB"/>
    <w:rsid w:val="00A36268"/>
    <w:rsid w:val="00A36724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AFD"/>
    <w:rsid w:val="00A41C3C"/>
    <w:rsid w:val="00A42B8E"/>
    <w:rsid w:val="00A42DF0"/>
    <w:rsid w:val="00A43557"/>
    <w:rsid w:val="00A4361D"/>
    <w:rsid w:val="00A436C4"/>
    <w:rsid w:val="00A4399E"/>
    <w:rsid w:val="00A43AC9"/>
    <w:rsid w:val="00A43AD9"/>
    <w:rsid w:val="00A44135"/>
    <w:rsid w:val="00A4454A"/>
    <w:rsid w:val="00A44B1D"/>
    <w:rsid w:val="00A44E9B"/>
    <w:rsid w:val="00A45099"/>
    <w:rsid w:val="00A45858"/>
    <w:rsid w:val="00A459CB"/>
    <w:rsid w:val="00A45A15"/>
    <w:rsid w:val="00A45A95"/>
    <w:rsid w:val="00A45D29"/>
    <w:rsid w:val="00A45EA1"/>
    <w:rsid w:val="00A45FF5"/>
    <w:rsid w:val="00A46582"/>
    <w:rsid w:val="00A4684E"/>
    <w:rsid w:val="00A46BEE"/>
    <w:rsid w:val="00A46D28"/>
    <w:rsid w:val="00A46D59"/>
    <w:rsid w:val="00A472EE"/>
    <w:rsid w:val="00A4778B"/>
    <w:rsid w:val="00A477B0"/>
    <w:rsid w:val="00A4789A"/>
    <w:rsid w:val="00A479BA"/>
    <w:rsid w:val="00A5011A"/>
    <w:rsid w:val="00A503C6"/>
    <w:rsid w:val="00A504B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476"/>
    <w:rsid w:val="00A53CEB"/>
    <w:rsid w:val="00A53D5B"/>
    <w:rsid w:val="00A53E52"/>
    <w:rsid w:val="00A53EAB"/>
    <w:rsid w:val="00A53F11"/>
    <w:rsid w:val="00A54248"/>
    <w:rsid w:val="00A54895"/>
    <w:rsid w:val="00A54972"/>
    <w:rsid w:val="00A54C4A"/>
    <w:rsid w:val="00A54F2B"/>
    <w:rsid w:val="00A55099"/>
    <w:rsid w:val="00A551BD"/>
    <w:rsid w:val="00A553C8"/>
    <w:rsid w:val="00A55757"/>
    <w:rsid w:val="00A5581C"/>
    <w:rsid w:val="00A55C9F"/>
    <w:rsid w:val="00A55F09"/>
    <w:rsid w:val="00A562C4"/>
    <w:rsid w:val="00A56B1E"/>
    <w:rsid w:val="00A56E27"/>
    <w:rsid w:val="00A56E59"/>
    <w:rsid w:val="00A56E85"/>
    <w:rsid w:val="00A57420"/>
    <w:rsid w:val="00A577F3"/>
    <w:rsid w:val="00A57929"/>
    <w:rsid w:val="00A57B08"/>
    <w:rsid w:val="00A6046E"/>
    <w:rsid w:val="00A604B8"/>
    <w:rsid w:val="00A60ADB"/>
    <w:rsid w:val="00A60CB7"/>
    <w:rsid w:val="00A60D86"/>
    <w:rsid w:val="00A60F40"/>
    <w:rsid w:val="00A613D9"/>
    <w:rsid w:val="00A61413"/>
    <w:rsid w:val="00A61530"/>
    <w:rsid w:val="00A61580"/>
    <w:rsid w:val="00A61B2C"/>
    <w:rsid w:val="00A61B81"/>
    <w:rsid w:val="00A61DDD"/>
    <w:rsid w:val="00A61E3C"/>
    <w:rsid w:val="00A62811"/>
    <w:rsid w:val="00A631C8"/>
    <w:rsid w:val="00A63E8C"/>
    <w:rsid w:val="00A63EEE"/>
    <w:rsid w:val="00A64074"/>
    <w:rsid w:val="00A64417"/>
    <w:rsid w:val="00A64C9F"/>
    <w:rsid w:val="00A653F3"/>
    <w:rsid w:val="00A655B2"/>
    <w:rsid w:val="00A65F71"/>
    <w:rsid w:val="00A665C7"/>
    <w:rsid w:val="00A66C93"/>
    <w:rsid w:val="00A66F00"/>
    <w:rsid w:val="00A67702"/>
    <w:rsid w:val="00A67E3F"/>
    <w:rsid w:val="00A7024C"/>
    <w:rsid w:val="00A70279"/>
    <w:rsid w:val="00A70ECB"/>
    <w:rsid w:val="00A70F74"/>
    <w:rsid w:val="00A712F7"/>
    <w:rsid w:val="00A71437"/>
    <w:rsid w:val="00A7235A"/>
    <w:rsid w:val="00A72531"/>
    <w:rsid w:val="00A7272B"/>
    <w:rsid w:val="00A7303D"/>
    <w:rsid w:val="00A73291"/>
    <w:rsid w:val="00A7334C"/>
    <w:rsid w:val="00A73467"/>
    <w:rsid w:val="00A73809"/>
    <w:rsid w:val="00A73A43"/>
    <w:rsid w:val="00A73AA0"/>
    <w:rsid w:val="00A73CFF"/>
    <w:rsid w:val="00A73D3B"/>
    <w:rsid w:val="00A73E27"/>
    <w:rsid w:val="00A7415E"/>
    <w:rsid w:val="00A75345"/>
    <w:rsid w:val="00A7545C"/>
    <w:rsid w:val="00A754ED"/>
    <w:rsid w:val="00A756AD"/>
    <w:rsid w:val="00A75877"/>
    <w:rsid w:val="00A75C7D"/>
    <w:rsid w:val="00A75F81"/>
    <w:rsid w:val="00A7645D"/>
    <w:rsid w:val="00A7655A"/>
    <w:rsid w:val="00A76AE1"/>
    <w:rsid w:val="00A76AF1"/>
    <w:rsid w:val="00A76B43"/>
    <w:rsid w:val="00A76EC8"/>
    <w:rsid w:val="00A774B8"/>
    <w:rsid w:val="00A775A3"/>
    <w:rsid w:val="00A776FF"/>
    <w:rsid w:val="00A77A20"/>
    <w:rsid w:val="00A77C0D"/>
    <w:rsid w:val="00A77EF9"/>
    <w:rsid w:val="00A77FED"/>
    <w:rsid w:val="00A8050C"/>
    <w:rsid w:val="00A80817"/>
    <w:rsid w:val="00A809BE"/>
    <w:rsid w:val="00A80B1C"/>
    <w:rsid w:val="00A80E34"/>
    <w:rsid w:val="00A80E67"/>
    <w:rsid w:val="00A8144D"/>
    <w:rsid w:val="00A818C4"/>
    <w:rsid w:val="00A81BF1"/>
    <w:rsid w:val="00A822B2"/>
    <w:rsid w:val="00A8262B"/>
    <w:rsid w:val="00A82890"/>
    <w:rsid w:val="00A828A5"/>
    <w:rsid w:val="00A82E32"/>
    <w:rsid w:val="00A82E84"/>
    <w:rsid w:val="00A83517"/>
    <w:rsid w:val="00A8379A"/>
    <w:rsid w:val="00A837C6"/>
    <w:rsid w:val="00A839DF"/>
    <w:rsid w:val="00A840A6"/>
    <w:rsid w:val="00A840BD"/>
    <w:rsid w:val="00A842B9"/>
    <w:rsid w:val="00A84AB7"/>
    <w:rsid w:val="00A84FBB"/>
    <w:rsid w:val="00A85143"/>
    <w:rsid w:val="00A85426"/>
    <w:rsid w:val="00A85471"/>
    <w:rsid w:val="00A85F86"/>
    <w:rsid w:val="00A86220"/>
    <w:rsid w:val="00A86289"/>
    <w:rsid w:val="00A8674C"/>
    <w:rsid w:val="00A86B00"/>
    <w:rsid w:val="00A86B07"/>
    <w:rsid w:val="00A87080"/>
    <w:rsid w:val="00A87157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196"/>
    <w:rsid w:val="00A91384"/>
    <w:rsid w:val="00A91526"/>
    <w:rsid w:val="00A915DE"/>
    <w:rsid w:val="00A919D6"/>
    <w:rsid w:val="00A91DA2"/>
    <w:rsid w:val="00A92200"/>
    <w:rsid w:val="00A923DA"/>
    <w:rsid w:val="00A93932"/>
    <w:rsid w:val="00A93E28"/>
    <w:rsid w:val="00A93EE5"/>
    <w:rsid w:val="00A93F4B"/>
    <w:rsid w:val="00A93FC2"/>
    <w:rsid w:val="00A942BA"/>
    <w:rsid w:val="00A949D2"/>
    <w:rsid w:val="00A9528B"/>
    <w:rsid w:val="00A9559C"/>
    <w:rsid w:val="00A955CE"/>
    <w:rsid w:val="00A95B1D"/>
    <w:rsid w:val="00A95DD5"/>
    <w:rsid w:val="00A961F8"/>
    <w:rsid w:val="00A964D5"/>
    <w:rsid w:val="00A96816"/>
    <w:rsid w:val="00A96A4E"/>
    <w:rsid w:val="00A96FF0"/>
    <w:rsid w:val="00A97593"/>
    <w:rsid w:val="00A977A0"/>
    <w:rsid w:val="00A97C74"/>
    <w:rsid w:val="00A97CA5"/>
    <w:rsid w:val="00A97D4C"/>
    <w:rsid w:val="00A97FA0"/>
    <w:rsid w:val="00AA038A"/>
    <w:rsid w:val="00AA06C5"/>
    <w:rsid w:val="00AA094A"/>
    <w:rsid w:val="00AA0B93"/>
    <w:rsid w:val="00AA0CC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2F8E"/>
    <w:rsid w:val="00AA34E3"/>
    <w:rsid w:val="00AA3625"/>
    <w:rsid w:val="00AA3C21"/>
    <w:rsid w:val="00AA3C52"/>
    <w:rsid w:val="00AA3DD9"/>
    <w:rsid w:val="00AA4173"/>
    <w:rsid w:val="00AA4186"/>
    <w:rsid w:val="00AA4224"/>
    <w:rsid w:val="00AA4306"/>
    <w:rsid w:val="00AA432B"/>
    <w:rsid w:val="00AA43E8"/>
    <w:rsid w:val="00AA44B1"/>
    <w:rsid w:val="00AA4A49"/>
    <w:rsid w:val="00AA4BCF"/>
    <w:rsid w:val="00AA4BE4"/>
    <w:rsid w:val="00AA58B9"/>
    <w:rsid w:val="00AA5B6B"/>
    <w:rsid w:val="00AA63C9"/>
    <w:rsid w:val="00AA68B3"/>
    <w:rsid w:val="00AA6991"/>
    <w:rsid w:val="00AA6C49"/>
    <w:rsid w:val="00AA6C65"/>
    <w:rsid w:val="00AA741E"/>
    <w:rsid w:val="00AA7C2B"/>
    <w:rsid w:val="00AA7C65"/>
    <w:rsid w:val="00AB0ADE"/>
    <w:rsid w:val="00AB14B9"/>
    <w:rsid w:val="00AB1DD5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3D99"/>
    <w:rsid w:val="00AB4154"/>
    <w:rsid w:val="00AB4171"/>
    <w:rsid w:val="00AB4599"/>
    <w:rsid w:val="00AB48D3"/>
    <w:rsid w:val="00AB4979"/>
    <w:rsid w:val="00AB4A5C"/>
    <w:rsid w:val="00AB4BFA"/>
    <w:rsid w:val="00AB5050"/>
    <w:rsid w:val="00AB52DB"/>
    <w:rsid w:val="00AB5365"/>
    <w:rsid w:val="00AB58AB"/>
    <w:rsid w:val="00AB5AAB"/>
    <w:rsid w:val="00AB5C7E"/>
    <w:rsid w:val="00AB62DB"/>
    <w:rsid w:val="00AB631F"/>
    <w:rsid w:val="00AB644B"/>
    <w:rsid w:val="00AB6775"/>
    <w:rsid w:val="00AB75FC"/>
    <w:rsid w:val="00AB77DD"/>
    <w:rsid w:val="00AB780B"/>
    <w:rsid w:val="00AB7F96"/>
    <w:rsid w:val="00AB7FCC"/>
    <w:rsid w:val="00AC0148"/>
    <w:rsid w:val="00AC0287"/>
    <w:rsid w:val="00AC045D"/>
    <w:rsid w:val="00AC0543"/>
    <w:rsid w:val="00AC07AF"/>
    <w:rsid w:val="00AC0A16"/>
    <w:rsid w:val="00AC0BFA"/>
    <w:rsid w:val="00AC138D"/>
    <w:rsid w:val="00AC13AF"/>
    <w:rsid w:val="00AC14A7"/>
    <w:rsid w:val="00AC17A3"/>
    <w:rsid w:val="00AC1FFA"/>
    <w:rsid w:val="00AC21AD"/>
    <w:rsid w:val="00AC22F9"/>
    <w:rsid w:val="00AC28F8"/>
    <w:rsid w:val="00AC28FE"/>
    <w:rsid w:val="00AC297B"/>
    <w:rsid w:val="00AC2BA7"/>
    <w:rsid w:val="00AC32B4"/>
    <w:rsid w:val="00AC3862"/>
    <w:rsid w:val="00AC4123"/>
    <w:rsid w:val="00AC4294"/>
    <w:rsid w:val="00AC451A"/>
    <w:rsid w:val="00AC478F"/>
    <w:rsid w:val="00AC4C2C"/>
    <w:rsid w:val="00AC4D96"/>
    <w:rsid w:val="00AC4DE1"/>
    <w:rsid w:val="00AC537D"/>
    <w:rsid w:val="00AC552C"/>
    <w:rsid w:val="00AC587D"/>
    <w:rsid w:val="00AC5B6A"/>
    <w:rsid w:val="00AC652C"/>
    <w:rsid w:val="00AC6554"/>
    <w:rsid w:val="00AC68D7"/>
    <w:rsid w:val="00AC6B78"/>
    <w:rsid w:val="00AC6D0B"/>
    <w:rsid w:val="00AC6D19"/>
    <w:rsid w:val="00AC70C0"/>
    <w:rsid w:val="00AC7310"/>
    <w:rsid w:val="00AD02B7"/>
    <w:rsid w:val="00AD03D6"/>
    <w:rsid w:val="00AD0555"/>
    <w:rsid w:val="00AD0593"/>
    <w:rsid w:val="00AD05B0"/>
    <w:rsid w:val="00AD0697"/>
    <w:rsid w:val="00AD0B66"/>
    <w:rsid w:val="00AD135F"/>
    <w:rsid w:val="00AD1831"/>
    <w:rsid w:val="00AD18EE"/>
    <w:rsid w:val="00AD1F00"/>
    <w:rsid w:val="00AD2747"/>
    <w:rsid w:val="00AD3037"/>
    <w:rsid w:val="00AD3125"/>
    <w:rsid w:val="00AD3296"/>
    <w:rsid w:val="00AD33BC"/>
    <w:rsid w:val="00AD391C"/>
    <w:rsid w:val="00AD499F"/>
    <w:rsid w:val="00AD49FA"/>
    <w:rsid w:val="00AD4C26"/>
    <w:rsid w:val="00AD52BD"/>
    <w:rsid w:val="00AD5DB5"/>
    <w:rsid w:val="00AD67D6"/>
    <w:rsid w:val="00AD6B3E"/>
    <w:rsid w:val="00AD70E2"/>
    <w:rsid w:val="00AD7588"/>
    <w:rsid w:val="00AD7B67"/>
    <w:rsid w:val="00AD7C28"/>
    <w:rsid w:val="00AD7C88"/>
    <w:rsid w:val="00AE0962"/>
    <w:rsid w:val="00AE0A91"/>
    <w:rsid w:val="00AE0F6D"/>
    <w:rsid w:val="00AE0FCB"/>
    <w:rsid w:val="00AE1B7D"/>
    <w:rsid w:val="00AE1C38"/>
    <w:rsid w:val="00AE2894"/>
    <w:rsid w:val="00AE2C29"/>
    <w:rsid w:val="00AE2DA7"/>
    <w:rsid w:val="00AE2F0C"/>
    <w:rsid w:val="00AE2FBA"/>
    <w:rsid w:val="00AE31AF"/>
    <w:rsid w:val="00AE3242"/>
    <w:rsid w:val="00AE3298"/>
    <w:rsid w:val="00AE36B2"/>
    <w:rsid w:val="00AE36B4"/>
    <w:rsid w:val="00AE382A"/>
    <w:rsid w:val="00AE38F7"/>
    <w:rsid w:val="00AE3B5E"/>
    <w:rsid w:val="00AE3CF0"/>
    <w:rsid w:val="00AE4053"/>
    <w:rsid w:val="00AE4098"/>
    <w:rsid w:val="00AE4226"/>
    <w:rsid w:val="00AE4A80"/>
    <w:rsid w:val="00AE4BDD"/>
    <w:rsid w:val="00AE4CD3"/>
    <w:rsid w:val="00AE4F2B"/>
    <w:rsid w:val="00AE53B1"/>
    <w:rsid w:val="00AE5A7C"/>
    <w:rsid w:val="00AE5AEC"/>
    <w:rsid w:val="00AE5B61"/>
    <w:rsid w:val="00AE6090"/>
    <w:rsid w:val="00AE6236"/>
    <w:rsid w:val="00AE62FA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8BB"/>
    <w:rsid w:val="00AF0AEB"/>
    <w:rsid w:val="00AF0C58"/>
    <w:rsid w:val="00AF1079"/>
    <w:rsid w:val="00AF12E6"/>
    <w:rsid w:val="00AF1D5E"/>
    <w:rsid w:val="00AF203B"/>
    <w:rsid w:val="00AF2182"/>
    <w:rsid w:val="00AF2484"/>
    <w:rsid w:val="00AF2BC0"/>
    <w:rsid w:val="00AF449A"/>
    <w:rsid w:val="00AF45E7"/>
    <w:rsid w:val="00AF49EA"/>
    <w:rsid w:val="00AF4F20"/>
    <w:rsid w:val="00AF4F66"/>
    <w:rsid w:val="00AF5647"/>
    <w:rsid w:val="00AF56B7"/>
    <w:rsid w:val="00AF5AF2"/>
    <w:rsid w:val="00AF5AFE"/>
    <w:rsid w:val="00AF61A5"/>
    <w:rsid w:val="00AF666D"/>
    <w:rsid w:val="00AF6804"/>
    <w:rsid w:val="00AF6AA5"/>
    <w:rsid w:val="00AF6AB0"/>
    <w:rsid w:val="00AF6DE2"/>
    <w:rsid w:val="00AF6F6E"/>
    <w:rsid w:val="00AF7210"/>
    <w:rsid w:val="00AF7582"/>
    <w:rsid w:val="00AF7BBA"/>
    <w:rsid w:val="00B00433"/>
    <w:rsid w:val="00B00AFA"/>
    <w:rsid w:val="00B017D8"/>
    <w:rsid w:val="00B01A56"/>
    <w:rsid w:val="00B01E99"/>
    <w:rsid w:val="00B025A5"/>
    <w:rsid w:val="00B025B4"/>
    <w:rsid w:val="00B0314B"/>
    <w:rsid w:val="00B0383E"/>
    <w:rsid w:val="00B03852"/>
    <w:rsid w:val="00B03B76"/>
    <w:rsid w:val="00B03C53"/>
    <w:rsid w:val="00B03D71"/>
    <w:rsid w:val="00B04CB7"/>
    <w:rsid w:val="00B04D13"/>
    <w:rsid w:val="00B04FF3"/>
    <w:rsid w:val="00B05974"/>
    <w:rsid w:val="00B05AD9"/>
    <w:rsid w:val="00B06117"/>
    <w:rsid w:val="00B06278"/>
    <w:rsid w:val="00B069A8"/>
    <w:rsid w:val="00B06ADB"/>
    <w:rsid w:val="00B06BD5"/>
    <w:rsid w:val="00B06CC6"/>
    <w:rsid w:val="00B06E1B"/>
    <w:rsid w:val="00B070B9"/>
    <w:rsid w:val="00B075AD"/>
    <w:rsid w:val="00B0787B"/>
    <w:rsid w:val="00B07891"/>
    <w:rsid w:val="00B07980"/>
    <w:rsid w:val="00B07A5C"/>
    <w:rsid w:val="00B07B63"/>
    <w:rsid w:val="00B07DA6"/>
    <w:rsid w:val="00B1056F"/>
    <w:rsid w:val="00B10795"/>
    <w:rsid w:val="00B10956"/>
    <w:rsid w:val="00B10E0B"/>
    <w:rsid w:val="00B111DE"/>
    <w:rsid w:val="00B11876"/>
    <w:rsid w:val="00B11F5D"/>
    <w:rsid w:val="00B120C0"/>
    <w:rsid w:val="00B12285"/>
    <w:rsid w:val="00B122E6"/>
    <w:rsid w:val="00B124BB"/>
    <w:rsid w:val="00B12647"/>
    <w:rsid w:val="00B1287F"/>
    <w:rsid w:val="00B12922"/>
    <w:rsid w:val="00B12B48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4F24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699D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1C"/>
    <w:rsid w:val="00B22493"/>
    <w:rsid w:val="00B224A8"/>
    <w:rsid w:val="00B229BB"/>
    <w:rsid w:val="00B22C57"/>
    <w:rsid w:val="00B23142"/>
    <w:rsid w:val="00B23516"/>
    <w:rsid w:val="00B23569"/>
    <w:rsid w:val="00B2360C"/>
    <w:rsid w:val="00B23832"/>
    <w:rsid w:val="00B23EFF"/>
    <w:rsid w:val="00B245CF"/>
    <w:rsid w:val="00B24765"/>
    <w:rsid w:val="00B24FBC"/>
    <w:rsid w:val="00B259FF"/>
    <w:rsid w:val="00B25AB2"/>
    <w:rsid w:val="00B26305"/>
    <w:rsid w:val="00B26A62"/>
    <w:rsid w:val="00B26AD4"/>
    <w:rsid w:val="00B26E98"/>
    <w:rsid w:val="00B26F77"/>
    <w:rsid w:val="00B27011"/>
    <w:rsid w:val="00B270F6"/>
    <w:rsid w:val="00B27342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0EA"/>
    <w:rsid w:val="00B310F8"/>
    <w:rsid w:val="00B314D1"/>
    <w:rsid w:val="00B31748"/>
    <w:rsid w:val="00B31C36"/>
    <w:rsid w:val="00B31D68"/>
    <w:rsid w:val="00B31F3C"/>
    <w:rsid w:val="00B3276B"/>
    <w:rsid w:val="00B33139"/>
    <w:rsid w:val="00B336C5"/>
    <w:rsid w:val="00B3379E"/>
    <w:rsid w:val="00B33B3A"/>
    <w:rsid w:val="00B33D84"/>
    <w:rsid w:val="00B34227"/>
    <w:rsid w:val="00B3429A"/>
    <w:rsid w:val="00B3450B"/>
    <w:rsid w:val="00B347FC"/>
    <w:rsid w:val="00B34A6E"/>
    <w:rsid w:val="00B353BF"/>
    <w:rsid w:val="00B354D0"/>
    <w:rsid w:val="00B35C2B"/>
    <w:rsid w:val="00B35C30"/>
    <w:rsid w:val="00B36423"/>
    <w:rsid w:val="00B3655F"/>
    <w:rsid w:val="00B36B65"/>
    <w:rsid w:val="00B36FC7"/>
    <w:rsid w:val="00B37033"/>
    <w:rsid w:val="00B370F3"/>
    <w:rsid w:val="00B37520"/>
    <w:rsid w:val="00B37852"/>
    <w:rsid w:val="00B37B74"/>
    <w:rsid w:val="00B37BA4"/>
    <w:rsid w:val="00B40208"/>
    <w:rsid w:val="00B4072C"/>
    <w:rsid w:val="00B4095A"/>
    <w:rsid w:val="00B40BBE"/>
    <w:rsid w:val="00B40CAF"/>
    <w:rsid w:val="00B40D2F"/>
    <w:rsid w:val="00B4139F"/>
    <w:rsid w:val="00B4152C"/>
    <w:rsid w:val="00B42131"/>
    <w:rsid w:val="00B421A1"/>
    <w:rsid w:val="00B429BA"/>
    <w:rsid w:val="00B42D85"/>
    <w:rsid w:val="00B42E79"/>
    <w:rsid w:val="00B433DE"/>
    <w:rsid w:val="00B4369C"/>
    <w:rsid w:val="00B437BB"/>
    <w:rsid w:val="00B44444"/>
    <w:rsid w:val="00B444D6"/>
    <w:rsid w:val="00B44A2B"/>
    <w:rsid w:val="00B44F31"/>
    <w:rsid w:val="00B4505D"/>
    <w:rsid w:val="00B4516E"/>
    <w:rsid w:val="00B45389"/>
    <w:rsid w:val="00B457E2"/>
    <w:rsid w:val="00B458C2"/>
    <w:rsid w:val="00B46849"/>
    <w:rsid w:val="00B4690A"/>
    <w:rsid w:val="00B46BC6"/>
    <w:rsid w:val="00B4717F"/>
    <w:rsid w:val="00B4780B"/>
    <w:rsid w:val="00B47AF6"/>
    <w:rsid w:val="00B50BB4"/>
    <w:rsid w:val="00B50F32"/>
    <w:rsid w:val="00B512C9"/>
    <w:rsid w:val="00B52051"/>
    <w:rsid w:val="00B5221E"/>
    <w:rsid w:val="00B52339"/>
    <w:rsid w:val="00B523F1"/>
    <w:rsid w:val="00B5248C"/>
    <w:rsid w:val="00B526A3"/>
    <w:rsid w:val="00B52D73"/>
    <w:rsid w:val="00B53063"/>
    <w:rsid w:val="00B533C7"/>
    <w:rsid w:val="00B533E5"/>
    <w:rsid w:val="00B5361C"/>
    <w:rsid w:val="00B53682"/>
    <w:rsid w:val="00B538B9"/>
    <w:rsid w:val="00B538F2"/>
    <w:rsid w:val="00B539F4"/>
    <w:rsid w:val="00B53EE2"/>
    <w:rsid w:val="00B53F45"/>
    <w:rsid w:val="00B54457"/>
    <w:rsid w:val="00B54531"/>
    <w:rsid w:val="00B547F6"/>
    <w:rsid w:val="00B54FAF"/>
    <w:rsid w:val="00B550F0"/>
    <w:rsid w:val="00B55189"/>
    <w:rsid w:val="00B55347"/>
    <w:rsid w:val="00B55530"/>
    <w:rsid w:val="00B55A37"/>
    <w:rsid w:val="00B55E1C"/>
    <w:rsid w:val="00B560D0"/>
    <w:rsid w:val="00B56271"/>
    <w:rsid w:val="00B56610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034"/>
    <w:rsid w:val="00B61B16"/>
    <w:rsid w:val="00B61BC6"/>
    <w:rsid w:val="00B62003"/>
    <w:rsid w:val="00B62040"/>
    <w:rsid w:val="00B62110"/>
    <w:rsid w:val="00B62121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6B99"/>
    <w:rsid w:val="00B670BF"/>
    <w:rsid w:val="00B670E1"/>
    <w:rsid w:val="00B671D3"/>
    <w:rsid w:val="00B674B6"/>
    <w:rsid w:val="00B67A58"/>
    <w:rsid w:val="00B7023B"/>
    <w:rsid w:val="00B702FF"/>
    <w:rsid w:val="00B70436"/>
    <w:rsid w:val="00B70459"/>
    <w:rsid w:val="00B70562"/>
    <w:rsid w:val="00B70D3B"/>
    <w:rsid w:val="00B70FC8"/>
    <w:rsid w:val="00B71320"/>
    <w:rsid w:val="00B71B3E"/>
    <w:rsid w:val="00B71BB3"/>
    <w:rsid w:val="00B71D32"/>
    <w:rsid w:val="00B7210F"/>
    <w:rsid w:val="00B72791"/>
    <w:rsid w:val="00B73397"/>
    <w:rsid w:val="00B7377D"/>
    <w:rsid w:val="00B739CC"/>
    <w:rsid w:val="00B740EF"/>
    <w:rsid w:val="00B746E2"/>
    <w:rsid w:val="00B74861"/>
    <w:rsid w:val="00B74B2A"/>
    <w:rsid w:val="00B74B7C"/>
    <w:rsid w:val="00B75123"/>
    <w:rsid w:val="00B7550A"/>
    <w:rsid w:val="00B75A06"/>
    <w:rsid w:val="00B75B80"/>
    <w:rsid w:val="00B75C14"/>
    <w:rsid w:val="00B75D1F"/>
    <w:rsid w:val="00B76499"/>
    <w:rsid w:val="00B764B0"/>
    <w:rsid w:val="00B765CC"/>
    <w:rsid w:val="00B76A62"/>
    <w:rsid w:val="00B76FAE"/>
    <w:rsid w:val="00B774AE"/>
    <w:rsid w:val="00B77603"/>
    <w:rsid w:val="00B777FB"/>
    <w:rsid w:val="00B77C75"/>
    <w:rsid w:val="00B77CAD"/>
    <w:rsid w:val="00B77F09"/>
    <w:rsid w:val="00B8027E"/>
    <w:rsid w:val="00B80545"/>
    <w:rsid w:val="00B80BE4"/>
    <w:rsid w:val="00B80CD3"/>
    <w:rsid w:val="00B81AA9"/>
    <w:rsid w:val="00B81C56"/>
    <w:rsid w:val="00B81EC8"/>
    <w:rsid w:val="00B81F49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49F9"/>
    <w:rsid w:val="00B8504C"/>
    <w:rsid w:val="00B8556C"/>
    <w:rsid w:val="00B855BC"/>
    <w:rsid w:val="00B862EF"/>
    <w:rsid w:val="00B86500"/>
    <w:rsid w:val="00B866D9"/>
    <w:rsid w:val="00B8691D"/>
    <w:rsid w:val="00B870F1"/>
    <w:rsid w:val="00B874F1"/>
    <w:rsid w:val="00B8751C"/>
    <w:rsid w:val="00B876CB"/>
    <w:rsid w:val="00B8775E"/>
    <w:rsid w:val="00B902C1"/>
    <w:rsid w:val="00B90768"/>
    <w:rsid w:val="00B90893"/>
    <w:rsid w:val="00B909C0"/>
    <w:rsid w:val="00B9168D"/>
    <w:rsid w:val="00B9172A"/>
    <w:rsid w:val="00B91993"/>
    <w:rsid w:val="00B91E20"/>
    <w:rsid w:val="00B927B5"/>
    <w:rsid w:val="00B92A23"/>
    <w:rsid w:val="00B92BF0"/>
    <w:rsid w:val="00B9359C"/>
    <w:rsid w:val="00B93856"/>
    <w:rsid w:val="00B93B79"/>
    <w:rsid w:val="00B93FEB"/>
    <w:rsid w:val="00B94070"/>
    <w:rsid w:val="00B942BD"/>
    <w:rsid w:val="00B94515"/>
    <w:rsid w:val="00B94A33"/>
    <w:rsid w:val="00B94F63"/>
    <w:rsid w:val="00B95327"/>
    <w:rsid w:val="00B95A1B"/>
    <w:rsid w:val="00B95B7D"/>
    <w:rsid w:val="00B95BE3"/>
    <w:rsid w:val="00B95D29"/>
    <w:rsid w:val="00B95D37"/>
    <w:rsid w:val="00B9611C"/>
    <w:rsid w:val="00B966A1"/>
    <w:rsid w:val="00B967A4"/>
    <w:rsid w:val="00B968D3"/>
    <w:rsid w:val="00B96BA0"/>
    <w:rsid w:val="00B97493"/>
    <w:rsid w:val="00B975DA"/>
    <w:rsid w:val="00B9762E"/>
    <w:rsid w:val="00B97917"/>
    <w:rsid w:val="00B97A26"/>
    <w:rsid w:val="00B97BAB"/>
    <w:rsid w:val="00B97C5F"/>
    <w:rsid w:val="00B97E59"/>
    <w:rsid w:val="00BA0307"/>
    <w:rsid w:val="00BA0612"/>
    <w:rsid w:val="00BA0760"/>
    <w:rsid w:val="00BA0843"/>
    <w:rsid w:val="00BA0E6D"/>
    <w:rsid w:val="00BA1061"/>
    <w:rsid w:val="00BA12BF"/>
    <w:rsid w:val="00BA1490"/>
    <w:rsid w:val="00BA156B"/>
    <w:rsid w:val="00BA1605"/>
    <w:rsid w:val="00BA1C44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6E6"/>
    <w:rsid w:val="00BA581B"/>
    <w:rsid w:val="00BA58A1"/>
    <w:rsid w:val="00BA5990"/>
    <w:rsid w:val="00BA655E"/>
    <w:rsid w:val="00BA6C30"/>
    <w:rsid w:val="00BA7409"/>
    <w:rsid w:val="00BA7507"/>
    <w:rsid w:val="00BA77AD"/>
    <w:rsid w:val="00BA7B4C"/>
    <w:rsid w:val="00BA7C38"/>
    <w:rsid w:val="00BB03B6"/>
    <w:rsid w:val="00BB05F1"/>
    <w:rsid w:val="00BB06D7"/>
    <w:rsid w:val="00BB08D3"/>
    <w:rsid w:val="00BB09F9"/>
    <w:rsid w:val="00BB122A"/>
    <w:rsid w:val="00BB128A"/>
    <w:rsid w:val="00BB1304"/>
    <w:rsid w:val="00BB15B8"/>
    <w:rsid w:val="00BB1B50"/>
    <w:rsid w:val="00BB1C51"/>
    <w:rsid w:val="00BB1C6C"/>
    <w:rsid w:val="00BB1CF5"/>
    <w:rsid w:val="00BB1D59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6FD"/>
    <w:rsid w:val="00BB3C7B"/>
    <w:rsid w:val="00BB3D9D"/>
    <w:rsid w:val="00BB4405"/>
    <w:rsid w:val="00BB450E"/>
    <w:rsid w:val="00BB4B4F"/>
    <w:rsid w:val="00BB4CBA"/>
    <w:rsid w:val="00BB5913"/>
    <w:rsid w:val="00BB5B40"/>
    <w:rsid w:val="00BB5B68"/>
    <w:rsid w:val="00BB5B8A"/>
    <w:rsid w:val="00BB6023"/>
    <w:rsid w:val="00BB6DCE"/>
    <w:rsid w:val="00BB6FB2"/>
    <w:rsid w:val="00BB766C"/>
    <w:rsid w:val="00BB7EEF"/>
    <w:rsid w:val="00BC0244"/>
    <w:rsid w:val="00BC0602"/>
    <w:rsid w:val="00BC0DC9"/>
    <w:rsid w:val="00BC0FB0"/>
    <w:rsid w:val="00BC15FC"/>
    <w:rsid w:val="00BC1635"/>
    <w:rsid w:val="00BC1BF9"/>
    <w:rsid w:val="00BC1F14"/>
    <w:rsid w:val="00BC2048"/>
    <w:rsid w:val="00BC2134"/>
    <w:rsid w:val="00BC2C8D"/>
    <w:rsid w:val="00BC3180"/>
    <w:rsid w:val="00BC3817"/>
    <w:rsid w:val="00BC3F46"/>
    <w:rsid w:val="00BC4020"/>
    <w:rsid w:val="00BC49CD"/>
    <w:rsid w:val="00BC5213"/>
    <w:rsid w:val="00BC5478"/>
    <w:rsid w:val="00BC54EF"/>
    <w:rsid w:val="00BC5557"/>
    <w:rsid w:val="00BC559A"/>
    <w:rsid w:val="00BC5780"/>
    <w:rsid w:val="00BC5CD2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0C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117"/>
    <w:rsid w:val="00BD34BB"/>
    <w:rsid w:val="00BD356A"/>
    <w:rsid w:val="00BD36AC"/>
    <w:rsid w:val="00BD3BE9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D7D1E"/>
    <w:rsid w:val="00BE01AD"/>
    <w:rsid w:val="00BE04A5"/>
    <w:rsid w:val="00BE04B3"/>
    <w:rsid w:val="00BE06A4"/>
    <w:rsid w:val="00BE0A86"/>
    <w:rsid w:val="00BE0BE3"/>
    <w:rsid w:val="00BE0BEA"/>
    <w:rsid w:val="00BE1721"/>
    <w:rsid w:val="00BE1950"/>
    <w:rsid w:val="00BE2571"/>
    <w:rsid w:val="00BE2751"/>
    <w:rsid w:val="00BE2793"/>
    <w:rsid w:val="00BE27D3"/>
    <w:rsid w:val="00BE28E7"/>
    <w:rsid w:val="00BE2B46"/>
    <w:rsid w:val="00BE2B62"/>
    <w:rsid w:val="00BE2E5C"/>
    <w:rsid w:val="00BE30DE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5E85"/>
    <w:rsid w:val="00BE64AA"/>
    <w:rsid w:val="00BE6801"/>
    <w:rsid w:val="00BE69BB"/>
    <w:rsid w:val="00BE6DFC"/>
    <w:rsid w:val="00BE7094"/>
    <w:rsid w:val="00BE7160"/>
    <w:rsid w:val="00BE7455"/>
    <w:rsid w:val="00BE7467"/>
    <w:rsid w:val="00BE780B"/>
    <w:rsid w:val="00BF01F9"/>
    <w:rsid w:val="00BF0419"/>
    <w:rsid w:val="00BF0A04"/>
    <w:rsid w:val="00BF0A20"/>
    <w:rsid w:val="00BF0A55"/>
    <w:rsid w:val="00BF0C82"/>
    <w:rsid w:val="00BF0D9D"/>
    <w:rsid w:val="00BF1550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3A5"/>
    <w:rsid w:val="00BF35B1"/>
    <w:rsid w:val="00BF35C9"/>
    <w:rsid w:val="00BF3903"/>
    <w:rsid w:val="00BF3A0B"/>
    <w:rsid w:val="00BF3BC0"/>
    <w:rsid w:val="00BF44D4"/>
    <w:rsid w:val="00BF4D9D"/>
    <w:rsid w:val="00BF4DA4"/>
    <w:rsid w:val="00BF5778"/>
    <w:rsid w:val="00BF57DE"/>
    <w:rsid w:val="00BF5944"/>
    <w:rsid w:val="00BF5B34"/>
    <w:rsid w:val="00BF5D87"/>
    <w:rsid w:val="00BF5E1E"/>
    <w:rsid w:val="00BF5ECF"/>
    <w:rsid w:val="00BF62CC"/>
    <w:rsid w:val="00BF65CD"/>
    <w:rsid w:val="00BF6829"/>
    <w:rsid w:val="00BF6EB5"/>
    <w:rsid w:val="00BF730C"/>
    <w:rsid w:val="00BF73CA"/>
    <w:rsid w:val="00BF759E"/>
    <w:rsid w:val="00BF7E75"/>
    <w:rsid w:val="00BF7F62"/>
    <w:rsid w:val="00C0084A"/>
    <w:rsid w:val="00C00943"/>
    <w:rsid w:val="00C00A4F"/>
    <w:rsid w:val="00C01033"/>
    <w:rsid w:val="00C012F5"/>
    <w:rsid w:val="00C014C4"/>
    <w:rsid w:val="00C01950"/>
    <w:rsid w:val="00C01BE9"/>
    <w:rsid w:val="00C02226"/>
    <w:rsid w:val="00C0287D"/>
    <w:rsid w:val="00C02B53"/>
    <w:rsid w:val="00C03ADF"/>
    <w:rsid w:val="00C03D86"/>
    <w:rsid w:val="00C04246"/>
    <w:rsid w:val="00C047B0"/>
    <w:rsid w:val="00C047E5"/>
    <w:rsid w:val="00C0483E"/>
    <w:rsid w:val="00C04C50"/>
    <w:rsid w:val="00C04DBB"/>
    <w:rsid w:val="00C04DEA"/>
    <w:rsid w:val="00C0597C"/>
    <w:rsid w:val="00C05B57"/>
    <w:rsid w:val="00C05B94"/>
    <w:rsid w:val="00C05C59"/>
    <w:rsid w:val="00C06105"/>
    <w:rsid w:val="00C062FD"/>
    <w:rsid w:val="00C0649A"/>
    <w:rsid w:val="00C06879"/>
    <w:rsid w:val="00C06AD2"/>
    <w:rsid w:val="00C06B28"/>
    <w:rsid w:val="00C06BC8"/>
    <w:rsid w:val="00C06EDB"/>
    <w:rsid w:val="00C07032"/>
    <w:rsid w:val="00C070BF"/>
    <w:rsid w:val="00C07364"/>
    <w:rsid w:val="00C07BA7"/>
    <w:rsid w:val="00C07EB0"/>
    <w:rsid w:val="00C07EFB"/>
    <w:rsid w:val="00C1015E"/>
    <w:rsid w:val="00C101EC"/>
    <w:rsid w:val="00C1090A"/>
    <w:rsid w:val="00C109A6"/>
    <w:rsid w:val="00C10BAD"/>
    <w:rsid w:val="00C10C76"/>
    <w:rsid w:val="00C11023"/>
    <w:rsid w:val="00C11036"/>
    <w:rsid w:val="00C111ED"/>
    <w:rsid w:val="00C11809"/>
    <w:rsid w:val="00C11813"/>
    <w:rsid w:val="00C11F91"/>
    <w:rsid w:val="00C12492"/>
    <w:rsid w:val="00C12801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894"/>
    <w:rsid w:val="00C14DD9"/>
    <w:rsid w:val="00C150EB"/>
    <w:rsid w:val="00C1555E"/>
    <w:rsid w:val="00C1557C"/>
    <w:rsid w:val="00C157B6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6F2C"/>
    <w:rsid w:val="00C170C0"/>
    <w:rsid w:val="00C1719A"/>
    <w:rsid w:val="00C17287"/>
    <w:rsid w:val="00C1778A"/>
    <w:rsid w:val="00C17BE6"/>
    <w:rsid w:val="00C17E34"/>
    <w:rsid w:val="00C17E3F"/>
    <w:rsid w:val="00C20550"/>
    <w:rsid w:val="00C206A4"/>
    <w:rsid w:val="00C20842"/>
    <w:rsid w:val="00C208FC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507"/>
    <w:rsid w:val="00C2477D"/>
    <w:rsid w:val="00C24E74"/>
    <w:rsid w:val="00C2505C"/>
    <w:rsid w:val="00C25077"/>
    <w:rsid w:val="00C251D9"/>
    <w:rsid w:val="00C25432"/>
    <w:rsid w:val="00C255C2"/>
    <w:rsid w:val="00C2569A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274E7"/>
    <w:rsid w:val="00C27907"/>
    <w:rsid w:val="00C3052E"/>
    <w:rsid w:val="00C30843"/>
    <w:rsid w:val="00C30987"/>
    <w:rsid w:val="00C30AFA"/>
    <w:rsid w:val="00C30B58"/>
    <w:rsid w:val="00C30D08"/>
    <w:rsid w:val="00C30D8E"/>
    <w:rsid w:val="00C30DEB"/>
    <w:rsid w:val="00C30E89"/>
    <w:rsid w:val="00C31358"/>
    <w:rsid w:val="00C31439"/>
    <w:rsid w:val="00C31C12"/>
    <w:rsid w:val="00C31E6E"/>
    <w:rsid w:val="00C324FF"/>
    <w:rsid w:val="00C326AE"/>
    <w:rsid w:val="00C32704"/>
    <w:rsid w:val="00C328E9"/>
    <w:rsid w:val="00C32A12"/>
    <w:rsid w:val="00C32AF1"/>
    <w:rsid w:val="00C330EB"/>
    <w:rsid w:val="00C3322C"/>
    <w:rsid w:val="00C33336"/>
    <w:rsid w:val="00C3344C"/>
    <w:rsid w:val="00C348F6"/>
    <w:rsid w:val="00C34A5D"/>
    <w:rsid w:val="00C34D97"/>
    <w:rsid w:val="00C34EAD"/>
    <w:rsid w:val="00C3507E"/>
    <w:rsid w:val="00C35370"/>
    <w:rsid w:val="00C359E1"/>
    <w:rsid w:val="00C35AC0"/>
    <w:rsid w:val="00C35BCB"/>
    <w:rsid w:val="00C35C6D"/>
    <w:rsid w:val="00C35FAE"/>
    <w:rsid w:val="00C362EF"/>
    <w:rsid w:val="00C36605"/>
    <w:rsid w:val="00C36797"/>
    <w:rsid w:val="00C36B01"/>
    <w:rsid w:val="00C36BCF"/>
    <w:rsid w:val="00C36C82"/>
    <w:rsid w:val="00C37273"/>
    <w:rsid w:val="00C37BB6"/>
    <w:rsid w:val="00C37C62"/>
    <w:rsid w:val="00C37D0B"/>
    <w:rsid w:val="00C37D4C"/>
    <w:rsid w:val="00C37DBE"/>
    <w:rsid w:val="00C40213"/>
    <w:rsid w:val="00C4027A"/>
    <w:rsid w:val="00C4097C"/>
    <w:rsid w:val="00C40BD7"/>
    <w:rsid w:val="00C40EFB"/>
    <w:rsid w:val="00C40FD6"/>
    <w:rsid w:val="00C415B4"/>
    <w:rsid w:val="00C41864"/>
    <w:rsid w:val="00C41CD3"/>
    <w:rsid w:val="00C4238C"/>
    <w:rsid w:val="00C42B7C"/>
    <w:rsid w:val="00C42CCE"/>
    <w:rsid w:val="00C42D07"/>
    <w:rsid w:val="00C42EE7"/>
    <w:rsid w:val="00C432DC"/>
    <w:rsid w:val="00C434B3"/>
    <w:rsid w:val="00C4364B"/>
    <w:rsid w:val="00C4368C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81C"/>
    <w:rsid w:val="00C45EDF"/>
    <w:rsid w:val="00C462C0"/>
    <w:rsid w:val="00C46590"/>
    <w:rsid w:val="00C46886"/>
    <w:rsid w:val="00C46DE1"/>
    <w:rsid w:val="00C46F79"/>
    <w:rsid w:val="00C46FC9"/>
    <w:rsid w:val="00C474A3"/>
    <w:rsid w:val="00C47A34"/>
    <w:rsid w:val="00C47A8C"/>
    <w:rsid w:val="00C509E0"/>
    <w:rsid w:val="00C51011"/>
    <w:rsid w:val="00C51174"/>
    <w:rsid w:val="00C51353"/>
    <w:rsid w:val="00C515D3"/>
    <w:rsid w:val="00C51B84"/>
    <w:rsid w:val="00C52067"/>
    <w:rsid w:val="00C520B4"/>
    <w:rsid w:val="00C52511"/>
    <w:rsid w:val="00C52634"/>
    <w:rsid w:val="00C5269B"/>
    <w:rsid w:val="00C52B2E"/>
    <w:rsid w:val="00C52B31"/>
    <w:rsid w:val="00C52B98"/>
    <w:rsid w:val="00C5304D"/>
    <w:rsid w:val="00C532A1"/>
    <w:rsid w:val="00C53350"/>
    <w:rsid w:val="00C537ED"/>
    <w:rsid w:val="00C53AA8"/>
    <w:rsid w:val="00C5431F"/>
    <w:rsid w:val="00C5456C"/>
    <w:rsid w:val="00C54994"/>
    <w:rsid w:val="00C54DE2"/>
    <w:rsid w:val="00C551CB"/>
    <w:rsid w:val="00C552E1"/>
    <w:rsid w:val="00C5546B"/>
    <w:rsid w:val="00C557C0"/>
    <w:rsid w:val="00C55BE7"/>
    <w:rsid w:val="00C56020"/>
    <w:rsid w:val="00C565FD"/>
    <w:rsid w:val="00C56628"/>
    <w:rsid w:val="00C56B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772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B67"/>
    <w:rsid w:val="00C64EA9"/>
    <w:rsid w:val="00C65140"/>
    <w:rsid w:val="00C652F1"/>
    <w:rsid w:val="00C65D22"/>
    <w:rsid w:val="00C65E23"/>
    <w:rsid w:val="00C6660B"/>
    <w:rsid w:val="00C666DD"/>
    <w:rsid w:val="00C66CF0"/>
    <w:rsid w:val="00C66F7D"/>
    <w:rsid w:val="00C67029"/>
    <w:rsid w:val="00C6714B"/>
    <w:rsid w:val="00C678DC"/>
    <w:rsid w:val="00C678E1"/>
    <w:rsid w:val="00C67C2A"/>
    <w:rsid w:val="00C67C61"/>
    <w:rsid w:val="00C700B5"/>
    <w:rsid w:val="00C701F5"/>
    <w:rsid w:val="00C70382"/>
    <w:rsid w:val="00C705E4"/>
    <w:rsid w:val="00C70786"/>
    <w:rsid w:val="00C7081B"/>
    <w:rsid w:val="00C70FF3"/>
    <w:rsid w:val="00C71089"/>
    <w:rsid w:val="00C715E0"/>
    <w:rsid w:val="00C717A5"/>
    <w:rsid w:val="00C72E75"/>
    <w:rsid w:val="00C734A5"/>
    <w:rsid w:val="00C7376F"/>
    <w:rsid w:val="00C73B96"/>
    <w:rsid w:val="00C73C80"/>
    <w:rsid w:val="00C73D59"/>
    <w:rsid w:val="00C73EAD"/>
    <w:rsid w:val="00C73FD8"/>
    <w:rsid w:val="00C74A5B"/>
    <w:rsid w:val="00C74D6F"/>
    <w:rsid w:val="00C74F1F"/>
    <w:rsid w:val="00C754C2"/>
    <w:rsid w:val="00C75A98"/>
    <w:rsid w:val="00C75E0F"/>
    <w:rsid w:val="00C76228"/>
    <w:rsid w:val="00C762BE"/>
    <w:rsid w:val="00C763B6"/>
    <w:rsid w:val="00C76512"/>
    <w:rsid w:val="00C765D7"/>
    <w:rsid w:val="00C766E2"/>
    <w:rsid w:val="00C76D7C"/>
    <w:rsid w:val="00C77755"/>
    <w:rsid w:val="00C77B9A"/>
    <w:rsid w:val="00C77D42"/>
    <w:rsid w:val="00C80C33"/>
    <w:rsid w:val="00C80F2F"/>
    <w:rsid w:val="00C80F63"/>
    <w:rsid w:val="00C819E6"/>
    <w:rsid w:val="00C82002"/>
    <w:rsid w:val="00C83568"/>
    <w:rsid w:val="00C83B22"/>
    <w:rsid w:val="00C83DFD"/>
    <w:rsid w:val="00C845B7"/>
    <w:rsid w:val="00C858A1"/>
    <w:rsid w:val="00C8596D"/>
    <w:rsid w:val="00C8600E"/>
    <w:rsid w:val="00C86505"/>
    <w:rsid w:val="00C8677D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1FA8"/>
    <w:rsid w:val="00C920F6"/>
    <w:rsid w:val="00C923FF"/>
    <w:rsid w:val="00C9243C"/>
    <w:rsid w:val="00C92C19"/>
    <w:rsid w:val="00C9345A"/>
    <w:rsid w:val="00C93AA0"/>
    <w:rsid w:val="00C9400F"/>
    <w:rsid w:val="00C94090"/>
    <w:rsid w:val="00C949F5"/>
    <w:rsid w:val="00C94FBE"/>
    <w:rsid w:val="00C95059"/>
    <w:rsid w:val="00C95433"/>
    <w:rsid w:val="00C9547F"/>
    <w:rsid w:val="00C955D1"/>
    <w:rsid w:val="00C957FB"/>
    <w:rsid w:val="00C95AB8"/>
    <w:rsid w:val="00C95F0C"/>
    <w:rsid w:val="00C96891"/>
    <w:rsid w:val="00C96993"/>
    <w:rsid w:val="00C96D6C"/>
    <w:rsid w:val="00C96EE5"/>
    <w:rsid w:val="00C97601"/>
    <w:rsid w:val="00C97657"/>
    <w:rsid w:val="00C97A09"/>
    <w:rsid w:val="00CA0069"/>
    <w:rsid w:val="00CA0B9A"/>
    <w:rsid w:val="00CA0EC5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1F47"/>
    <w:rsid w:val="00CA2A66"/>
    <w:rsid w:val="00CA2AD6"/>
    <w:rsid w:val="00CA2FBC"/>
    <w:rsid w:val="00CA3229"/>
    <w:rsid w:val="00CA34F9"/>
    <w:rsid w:val="00CA40AA"/>
    <w:rsid w:val="00CA41B9"/>
    <w:rsid w:val="00CA4545"/>
    <w:rsid w:val="00CA4884"/>
    <w:rsid w:val="00CA4B14"/>
    <w:rsid w:val="00CA59B8"/>
    <w:rsid w:val="00CA5A0E"/>
    <w:rsid w:val="00CA5AF5"/>
    <w:rsid w:val="00CA6653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DCF"/>
    <w:rsid w:val="00CB1FB7"/>
    <w:rsid w:val="00CB2443"/>
    <w:rsid w:val="00CB2579"/>
    <w:rsid w:val="00CB2D0D"/>
    <w:rsid w:val="00CB33B9"/>
    <w:rsid w:val="00CB34E0"/>
    <w:rsid w:val="00CB395E"/>
    <w:rsid w:val="00CB3A8F"/>
    <w:rsid w:val="00CB4104"/>
    <w:rsid w:val="00CB4229"/>
    <w:rsid w:val="00CB43FE"/>
    <w:rsid w:val="00CB45F8"/>
    <w:rsid w:val="00CB4A05"/>
    <w:rsid w:val="00CB4A71"/>
    <w:rsid w:val="00CB5131"/>
    <w:rsid w:val="00CB5179"/>
    <w:rsid w:val="00CB568D"/>
    <w:rsid w:val="00CB5968"/>
    <w:rsid w:val="00CB5A0E"/>
    <w:rsid w:val="00CB6AFC"/>
    <w:rsid w:val="00CB6E8B"/>
    <w:rsid w:val="00CB734D"/>
    <w:rsid w:val="00CB77DC"/>
    <w:rsid w:val="00CB7E6A"/>
    <w:rsid w:val="00CB7ECA"/>
    <w:rsid w:val="00CB7F5E"/>
    <w:rsid w:val="00CC0119"/>
    <w:rsid w:val="00CC091C"/>
    <w:rsid w:val="00CC0B00"/>
    <w:rsid w:val="00CC10BA"/>
    <w:rsid w:val="00CC10C8"/>
    <w:rsid w:val="00CC11E1"/>
    <w:rsid w:val="00CC1210"/>
    <w:rsid w:val="00CC1266"/>
    <w:rsid w:val="00CC1717"/>
    <w:rsid w:val="00CC18C6"/>
    <w:rsid w:val="00CC1AFD"/>
    <w:rsid w:val="00CC29B3"/>
    <w:rsid w:val="00CC2BDE"/>
    <w:rsid w:val="00CC2F9B"/>
    <w:rsid w:val="00CC31EC"/>
    <w:rsid w:val="00CC38E0"/>
    <w:rsid w:val="00CC3AAF"/>
    <w:rsid w:val="00CC43B2"/>
    <w:rsid w:val="00CC52AB"/>
    <w:rsid w:val="00CC54F6"/>
    <w:rsid w:val="00CC5901"/>
    <w:rsid w:val="00CC5A3C"/>
    <w:rsid w:val="00CC5A45"/>
    <w:rsid w:val="00CC5BE8"/>
    <w:rsid w:val="00CC65DB"/>
    <w:rsid w:val="00CC673D"/>
    <w:rsid w:val="00CC67D4"/>
    <w:rsid w:val="00CC6E76"/>
    <w:rsid w:val="00CC731B"/>
    <w:rsid w:val="00CC7676"/>
    <w:rsid w:val="00CC7817"/>
    <w:rsid w:val="00CC7832"/>
    <w:rsid w:val="00CC7912"/>
    <w:rsid w:val="00CC7B75"/>
    <w:rsid w:val="00CC7BC7"/>
    <w:rsid w:val="00CC7E21"/>
    <w:rsid w:val="00CC7FEC"/>
    <w:rsid w:val="00CD001A"/>
    <w:rsid w:val="00CD02E6"/>
    <w:rsid w:val="00CD102F"/>
    <w:rsid w:val="00CD1112"/>
    <w:rsid w:val="00CD1A91"/>
    <w:rsid w:val="00CD1F29"/>
    <w:rsid w:val="00CD2779"/>
    <w:rsid w:val="00CD2E4B"/>
    <w:rsid w:val="00CD39A1"/>
    <w:rsid w:val="00CD3CE5"/>
    <w:rsid w:val="00CD3CEB"/>
    <w:rsid w:val="00CD420A"/>
    <w:rsid w:val="00CD42BB"/>
    <w:rsid w:val="00CD42D7"/>
    <w:rsid w:val="00CD490E"/>
    <w:rsid w:val="00CD526C"/>
    <w:rsid w:val="00CD5284"/>
    <w:rsid w:val="00CD5946"/>
    <w:rsid w:val="00CD5BD2"/>
    <w:rsid w:val="00CD6279"/>
    <w:rsid w:val="00CD63DA"/>
    <w:rsid w:val="00CD6403"/>
    <w:rsid w:val="00CD6A39"/>
    <w:rsid w:val="00CD6B96"/>
    <w:rsid w:val="00CD6CA0"/>
    <w:rsid w:val="00CD7156"/>
    <w:rsid w:val="00CD71C6"/>
    <w:rsid w:val="00CE0199"/>
    <w:rsid w:val="00CE035E"/>
    <w:rsid w:val="00CE0C01"/>
    <w:rsid w:val="00CE0F1A"/>
    <w:rsid w:val="00CE1328"/>
    <w:rsid w:val="00CE18BB"/>
    <w:rsid w:val="00CE1BBC"/>
    <w:rsid w:val="00CE1BC0"/>
    <w:rsid w:val="00CE1CBE"/>
    <w:rsid w:val="00CE1D3C"/>
    <w:rsid w:val="00CE1F5A"/>
    <w:rsid w:val="00CE209D"/>
    <w:rsid w:val="00CE272F"/>
    <w:rsid w:val="00CE277A"/>
    <w:rsid w:val="00CE2D7F"/>
    <w:rsid w:val="00CE3400"/>
    <w:rsid w:val="00CE3425"/>
    <w:rsid w:val="00CE3C07"/>
    <w:rsid w:val="00CE3C63"/>
    <w:rsid w:val="00CE4184"/>
    <w:rsid w:val="00CE44DC"/>
    <w:rsid w:val="00CE453E"/>
    <w:rsid w:val="00CE4625"/>
    <w:rsid w:val="00CE47A3"/>
    <w:rsid w:val="00CE4A76"/>
    <w:rsid w:val="00CE4A97"/>
    <w:rsid w:val="00CE4D94"/>
    <w:rsid w:val="00CE540C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0731"/>
    <w:rsid w:val="00CF0E47"/>
    <w:rsid w:val="00CF12E0"/>
    <w:rsid w:val="00CF160A"/>
    <w:rsid w:val="00CF1F26"/>
    <w:rsid w:val="00CF1F40"/>
    <w:rsid w:val="00CF26A1"/>
    <w:rsid w:val="00CF2886"/>
    <w:rsid w:val="00CF2ABF"/>
    <w:rsid w:val="00CF2EBB"/>
    <w:rsid w:val="00CF3444"/>
    <w:rsid w:val="00CF3659"/>
    <w:rsid w:val="00CF3B2A"/>
    <w:rsid w:val="00CF3F6E"/>
    <w:rsid w:val="00CF4C20"/>
    <w:rsid w:val="00CF4DBD"/>
    <w:rsid w:val="00CF5159"/>
    <w:rsid w:val="00CF57B2"/>
    <w:rsid w:val="00CF5880"/>
    <w:rsid w:val="00CF5C7A"/>
    <w:rsid w:val="00CF5DFC"/>
    <w:rsid w:val="00CF603F"/>
    <w:rsid w:val="00CF67DF"/>
    <w:rsid w:val="00CF68B1"/>
    <w:rsid w:val="00CF6922"/>
    <w:rsid w:val="00CF6B35"/>
    <w:rsid w:val="00CF6C84"/>
    <w:rsid w:val="00CF6D76"/>
    <w:rsid w:val="00CF73A4"/>
    <w:rsid w:val="00CF7546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060"/>
    <w:rsid w:val="00D02183"/>
    <w:rsid w:val="00D02219"/>
    <w:rsid w:val="00D02410"/>
    <w:rsid w:val="00D026E7"/>
    <w:rsid w:val="00D0293F"/>
    <w:rsid w:val="00D02A71"/>
    <w:rsid w:val="00D02F06"/>
    <w:rsid w:val="00D030D5"/>
    <w:rsid w:val="00D030DE"/>
    <w:rsid w:val="00D033CA"/>
    <w:rsid w:val="00D039FC"/>
    <w:rsid w:val="00D03D23"/>
    <w:rsid w:val="00D0452E"/>
    <w:rsid w:val="00D0454F"/>
    <w:rsid w:val="00D05416"/>
    <w:rsid w:val="00D054DB"/>
    <w:rsid w:val="00D05502"/>
    <w:rsid w:val="00D056C0"/>
    <w:rsid w:val="00D05892"/>
    <w:rsid w:val="00D058A3"/>
    <w:rsid w:val="00D05C75"/>
    <w:rsid w:val="00D05DDE"/>
    <w:rsid w:val="00D05DEA"/>
    <w:rsid w:val="00D05F26"/>
    <w:rsid w:val="00D06063"/>
    <w:rsid w:val="00D06084"/>
    <w:rsid w:val="00D060DF"/>
    <w:rsid w:val="00D06131"/>
    <w:rsid w:val="00D0658F"/>
    <w:rsid w:val="00D06D2A"/>
    <w:rsid w:val="00D07346"/>
    <w:rsid w:val="00D07793"/>
    <w:rsid w:val="00D078B3"/>
    <w:rsid w:val="00D079ED"/>
    <w:rsid w:val="00D07F22"/>
    <w:rsid w:val="00D101A8"/>
    <w:rsid w:val="00D10310"/>
    <w:rsid w:val="00D10397"/>
    <w:rsid w:val="00D1051A"/>
    <w:rsid w:val="00D10855"/>
    <w:rsid w:val="00D10A3A"/>
    <w:rsid w:val="00D10BA1"/>
    <w:rsid w:val="00D10CAE"/>
    <w:rsid w:val="00D1112F"/>
    <w:rsid w:val="00D111C0"/>
    <w:rsid w:val="00D11669"/>
    <w:rsid w:val="00D1184C"/>
    <w:rsid w:val="00D11856"/>
    <w:rsid w:val="00D11A2C"/>
    <w:rsid w:val="00D11B5D"/>
    <w:rsid w:val="00D11BDF"/>
    <w:rsid w:val="00D124E5"/>
    <w:rsid w:val="00D12ACC"/>
    <w:rsid w:val="00D12C82"/>
    <w:rsid w:val="00D13044"/>
    <w:rsid w:val="00D13526"/>
    <w:rsid w:val="00D13655"/>
    <w:rsid w:val="00D13749"/>
    <w:rsid w:val="00D14121"/>
    <w:rsid w:val="00D14137"/>
    <w:rsid w:val="00D14B8F"/>
    <w:rsid w:val="00D14D20"/>
    <w:rsid w:val="00D14D48"/>
    <w:rsid w:val="00D14E24"/>
    <w:rsid w:val="00D14EE7"/>
    <w:rsid w:val="00D14F29"/>
    <w:rsid w:val="00D14F40"/>
    <w:rsid w:val="00D15145"/>
    <w:rsid w:val="00D15210"/>
    <w:rsid w:val="00D15211"/>
    <w:rsid w:val="00D15362"/>
    <w:rsid w:val="00D154EE"/>
    <w:rsid w:val="00D161AF"/>
    <w:rsid w:val="00D16623"/>
    <w:rsid w:val="00D16650"/>
    <w:rsid w:val="00D16A40"/>
    <w:rsid w:val="00D16DEC"/>
    <w:rsid w:val="00D16E03"/>
    <w:rsid w:val="00D1715D"/>
    <w:rsid w:val="00D175A9"/>
    <w:rsid w:val="00D17F9A"/>
    <w:rsid w:val="00D2011A"/>
    <w:rsid w:val="00D20BB8"/>
    <w:rsid w:val="00D214E7"/>
    <w:rsid w:val="00D21CA0"/>
    <w:rsid w:val="00D21CD3"/>
    <w:rsid w:val="00D21E8A"/>
    <w:rsid w:val="00D2224D"/>
    <w:rsid w:val="00D2267C"/>
    <w:rsid w:val="00D22895"/>
    <w:rsid w:val="00D23005"/>
    <w:rsid w:val="00D2333E"/>
    <w:rsid w:val="00D23D0E"/>
    <w:rsid w:val="00D24860"/>
    <w:rsid w:val="00D24D9F"/>
    <w:rsid w:val="00D251E9"/>
    <w:rsid w:val="00D25604"/>
    <w:rsid w:val="00D25B8C"/>
    <w:rsid w:val="00D269E3"/>
    <w:rsid w:val="00D26FC2"/>
    <w:rsid w:val="00D270B3"/>
    <w:rsid w:val="00D27135"/>
    <w:rsid w:val="00D2725B"/>
    <w:rsid w:val="00D272DF"/>
    <w:rsid w:val="00D30DFC"/>
    <w:rsid w:val="00D31D2C"/>
    <w:rsid w:val="00D3264A"/>
    <w:rsid w:val="00D32A6E"/>
    <w:rsid w:val="00D32E8E"/>
    <w:rsid w:val="00D33354"/>
    <w:rsid w:val="00D33742"/>
    <w:rsid w:val="00D33D52"/>
    <w:rsid w:val="00D33F14"/>
    <w:rsid w:val="00D34079"/>
    <w:rsid w:val="00D34502"/>
    <w:rsid w:val="00D34734"/>
    <w:rsid w:val="00D34820"/>
    <w:rsid w:val="00D3542A"/>
    <w:rsid w:val="00D35677"/>
    <w:rsid w:val="00D3572D"/>
    <w:rsid w:val="00D35F5A"/>
    <w:rsid w:val="00D3614C"/>
    <w:rsid w:val="00D3659C"/>
    <w:rsid w:val="00D36696"/>
    <w:rsid w:val="00D3697A"/>
    <w:rsid w:val="00D370E5"/>
    <w:rsid w:val="00D37164"/>
    <w:rsid w:val="00D37659"/>
    <w:rsid w:val="00D3779A"/>
    <w:rsid w:val="00D37D9C"/>
    <w:rsid w:val="00D4006E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3D55"/>
    <w:rsid w:val="00D44334"/>
    <w:rsid w:val="00D4447C"/>
    <w:rsid w:val="00D4461F"/>
    <w:rsid w:val="00D44859"/>
    <w:rsid w:val="00D448B5"/>
    <w:rsid w:val="00D44C91"/>
    <w:rsid w:val="00D44F29"/>
    <w:rsid w:val="00D456E2"/>
    <w:rsid w:val="00D45748"/>
    <w:rsid w:val="00D45838"/>
    <w:rsid w:val="00D45A41"/>
    <w:rsid w:val="00D45ADC"/>
    <w:rsid w:val="00D45F18"/>
    <w:rsid w:val="00D460F1"/>
    <w:rsid w:val="00D46251"/>
    <w:rsid w:val="00D46440"/>
    <w:rsid w:val="00D468F2"/>
    <w:rsid w:val="00D46E00"/>
    <w:rsid w:val="00D46E3C"/>
    <w:rsid w:val="00D46E58"/>
    <w:rsid w:val="00D472AF"/>
    <w:rsid w:val="00D4761C"/>
    <w:rsid w:val="00D47C8E"/>
    <w:rsid w:val="00D47DED"/>
    <w:rsid w:val="00D47FF7"/>
    <w:rsid w:val="00D500BD"/>
    <w:rsid w:val="00D503C0"/>
    <w:rsid w:val="00D50796"/>
    <w:rsid w:val="00D50917"/>
    <w:rsid w:val="00D51001"/>
    <w:rsid w:val="00D518BF"/>
    <w:rsid w:val="00D519BB"/>
    <w:rsid w:val="00D51D8C"/>
    <w:rsid w:val="00D51D8E"/>
    <w:rsid w:val="00D51DD0"/>
    <w:rsid w:val="00D52062"/>
    <w:rsid w:val="00D52532"/>
    <w:rsid w:val="00D525BE"/>
    <w:rsid w:val="00D5273C"/>
    <w:rsid w:val="00D53636"/>
    <w:rsid w:val="00D536EF"/>
    <w:rsid w:val="00D538D4"/>
    <w:rsid w:val="00D538D8"/>
    <w:rsid w:val="00D54091"/>
    <w:rsid w:val="00D542B6"/>
    <w:rsid w:val="00D548FE"/>
    <w:rsid w:val="00D54DBF"/>
    <w:rsid w:val="00D5556B"/>
    <w:rsid w:val="00D55628"/>
    <w:rsid w:val="00D55663"/>
    <w:rsid w:val="00D5594A"/>
    <w:rsid w:val="00D55E3B"/>
    <w:rsid w:val="00D55E97"/>
    <w:rsid w:val="00D5632A"/>
    <w:rsid w:val="00D56808"/>
    <w:rsid w:val="00D57193"/>
    <w:rsid w:val="00D573B4"/>
    <w:rsid w:val="00D5745E"/>
    <w:rsid w:val="00D57B31"/>
    <w:rsid w:val="00D57D9D"/>
    <w:rsid w:val="00D60692"/>
    <w:rsid w:val="00D6071B"/>
    <w:rsid w:val="00D607FB"/>
    <w:rsid w:val="00D60FA5"/>
    <w:rsid w:val="00D60FC3"/>
    <w:rsid w:val="00D610F3"/>
    <w:rsid w:val="00D6110B"/>
    <w:rsid w:val="00D61148"/>
    <w:rsid w:val="00D614B9"/>
    <w:rsid w:val="00D615E7"/>
    <w:rsid w:val="00D6183E"/>
    <w:rsid w:val="00D619CF"/>
    <w:rsid w:val="00D61ABC"/>
    <w:rsid w:val="00D61BDD"/>
    <w:rsid w:val="00D61CA4"/>
    <w:rsid w:val="00D61E41"/>
    <w:rsid w:val="00D6249A"/>
    <w:rsid w:val="00D6261C"/>
    <w:rsid w:val="00D6267C"/>
    <w:rsid w:val="00D62C04"/>
    <w:rsid w:val="00D62F56"/>
    <w:rsid w:val="00D6301D"/>
    <w:rsid w:val="00D632E4"/>
    <w:rsid w:val="00D63416"/>
    <w:rsid w:val="00D63796"/>
    <w:rsid w:val="00D639B5"/>
    <w:rsid w:val="00D63A13"/>
    <w:rsid w:val="00D63A6C"/>
    <w:rsid w:val="00D63D48"/>
    <w:rsid w:val="00D63F84"/>
    <w:rsid w:val="00D64044"/>
    <w:rsid w:val="00D6449A"/>
    <w:rsid w:val="00D647A4"/>
    <w:rsid w:val="00D64AAE"/>
    <w:rsid w:val="00D64BF6"/>
    <w:rsid w:val="00D64FD1"/>
    <w:rsid w:val="00D65004"/>
    <w:rsid w:val="00D65096"/>
    <w:rsid w:val="00D6546E"/>
    <w:rsid w:val="00D6569D"/>
    <w:rsid w:val="00D6586A"/>
    <w:rsid w:val="00D65B43"/>
    <w:rsid w:val="00D65C51"/>
    <w:rsid w:val="00D65FF9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B74"/>
    <w:rsid w:val="00D70C58"/>
    <w:rsid w:val="00D710A9"/>
    <w:rsid w:val="00D71424"/>
    <w:rsid w:val="00D7153E"/>
    <w:rsid w:val="00D71689"/>
    <w:rsid w:val="00D72A3E"/>
    <w:rsid w:val="00D72BC8"/>
    <w:rsid w:val="00D72D57"/>
    <w:rsid w:val="00D7312E"/>
    <w:rsid w:val="00D7355B"/>
    <w:rsid w:val="00D7356A"/>
    <w:rsid w:val="00D735CA"/>
    <w:rsid w:val="00D73B22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B2E"/>
    <w:rsid w:val="00D77C22"/>
    <w:rsid w:val="00D77C87"/>
    <w:rsid w:val="00D77DA6"/>
    <w:rsid w:val="00D80539"/>
    <w:rsid w:val="00D80648"/>
    <w:rsid w:val="00D809C1"/>
    <w:rsid w:val="00D80A1A"/>
    <w:rsid w:val="00D80B5C"/>
    <w:rsid w:val="00D80D2C"/>
    <w:rsid w:val="00D80DD3"/>
    <w:rsid w:val="00D815A8"/>
    <w:rsid w:val="00D816F3"/>
    <w:rsid w:val="00D81894"/>
    <w:rsid w:val="00D82181"/>
    <w:rsid w:val="00D82445"/>
    <w:rsid w:val="00D824DF"/>
    <w:rsid w:val="00D82771"/>
    <w:rsid w:val="00D82A76"/>
    <w:rsid w:val="00D82C6F"/>
    <w:rsid w:val="00D83191"/>
    <w:rsid w:val="00D831F1"/>
    <w:rsid w:val="00D8336B"/>
    <w:rsid w:val="00D835C6"/>
    <w:rsid w:val="00D835CD"/>
    <w:rsid w:val="00D83860"/>
    <w:rsid w:val="00D83978"/>
    <w:rsid w:val="00D839FD"/>
    <w:rsid w:val="00D83BD4"/>
    <w:rsid w:val="00D83BFB"/>
    <w:rsid w:val="00D841D6"/>
    <w:rsid w:val="00D84DD7"/>
    <w:rsid w:val="00D854F7"/>
    <w:rsid w:val="00D859A0"/>
    <w:rsid w:val="00D85CA9"/>
    <w:rsid w:val="00D86022"/>
    <w:rsid w:val="00D8613A"/>
    <w:rsid w:val="00D862B0"/>
    <w:rsid w:val="00D8645E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3DA"/>
    <w:rsid w:val="00D913E1"/>
    <w:rsid w:val="00D9150D"/>
    <w:rsid w:val="00D91CEB"/>
    <w:rsid w:val="00D91F7E"/>
    <w:rsid w:val="00D9209C"/>
    <w:rsid w:val="00D92693"/>
    <w:rsid w:val="00D92719"/>
    <w:rsid w:val="00D92B1C"/>
    <w:rsid w:val="00D92BA6"/>
    <w:rsid w:val="00D931C3"/>
    <w:rsid w:val="00D93B22"/>
    <w:rsid w:val="00D93E1C"/>
    <w:rsid w:val="00D943AD"/>
    <w:rsid w:val="00D94C72"/>
    <w:rsid w:val="00D94DED"/>
    <w:rsid w:val="00D94F7E"/>
    <w:rsid w:val="00D9517F"/>
    <w:rsid w:val="00D955E4"/>
    <w:rsid w:val="00D95B90"/>
    <w:rsid w:val="00D95FCB"/>
    <w:rsid w:val="00D97236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93F"/>
    <w:rsid w:val="00DA1A6B"/>
    <w:rsid w:val="00DA1F6B"/>
    <w:rsid w:val="00DA1F8E"/>
    <w:rsid w:val="00DA25A2"/>
    <w:rsid w:val="00DA27E7"/>
    <w:rsid w:val="00DA2A2F"/>
    <w:rsid w:val="00DA2BA1"/>
    <w:rsid w:val="00DA3153"/>
    <w:rsid w:val="00DA3403"/>
    <w:rsid w:val="00DA41DF"/>
    <w:rsid w:val="00DA42A8"/>
    <w:rsid w:val="00DA49C5"/>
    <w:rsid w:val="00DA4A20"/>
    <w:rsid w:val="00DA4F0F"/>
    <w:rsid w:val="00DA5554"/>
    <w:rsid w:val="00DA55F2"/>
    <w:rsid w:val="00DA5902"/>
    <w:rsid w:val="00DA6459"/>
    <w:rsid w:val="00DA64FC"/>
    <w:rsid w:val="00DA6961"/>
    <w:rsid w:val="00DA6A1D"/>
    <w:rsid w:val="00DA6F2A"/>
    <w:rsid w:val="00DA70A2"/>
    <w:rsid w:val="00DA721E"/>
    <w:rsid w:val="00DA75D8"/>
    <w:rsid w:val="00DA7A4B"/>
    <w:rsid w:val="00DA7ACC"/>
    <w:rsid w:val="00DB029E"/>
    <w:rsid w:val="00DB09A7"/>
    <w:rsid w:val="00DB0F93"/>
    <w:rsid w:val="00DB17F5"/>
    <w:rsid w:val="00DB19B1"/>
    <w:rsid w:val="00DB1C8D"/>
    <w:rsid w:val="00DB230F"/>
    <w:rsid w:val="00DB278D"/>
    <w:rsid w:val="00DB2A8D"/>
    <w:rsid w:val="00DB2AD1"/>
    <w:rsid w:val="00DB2F5C"/>
    <w:rsid w:val="00DB38A0"/>
    <w:rsid w:val="00DB3C59"/>
    <w:rsid w:val="00DB3CBC"/>
    <w:rsid w:val="00DB3D03"/>
    <w:rsid w:val="00DB4162"/>
    <w:rsid w:val="00DB4998"/>
    <w:rsid w:val="00DB49DE"/>
    <w:rsid w:val="00DB4BD2"/>
    <w:rsid w:val="00DB4EA5"/>
    <w:rsid w:val="00DB54B8"/>
    <w:rsid w:val="00DB571D"/>
    <w:rsid w:val="00DB5939"/>
    <w:rsid w:val="00DB59FD"/>
    <w:rsid w:val="00DB5A9B"/>
    <w:rsid w:val="00DB60EF"/>
    <w:rsid w:val="00DB62AD"/>
    <w:rsid w:val="00DB6406"/>
    <w:rsid w:val="00DB6631"/>
    <w:rsid w:val="00DB67A2"/>
    <w:rsid w:val="00DB690A"/>
    <w:rsid w:val="00DB6E34"/>
    <w:rsid w:val="00DB70E8"/>
    <w:rsid w:val="00DB768E"/>
    <w:rsid w:val="00DB79E5"/>
    <w:rsid w:val="00DB7B81"/>
    <w:rsid w:val="00DB7BC4"/>
    <w:rsid w:val="00DC0067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1BE"/>
    <w:rsid w:val="00DC34EA"/>
    <w:rsid w:val="00DC3581"/>
    <w:rsid w:val="00DC37BD"/>
    <w:rsid w:val="00DC3889"/>
    <w:rsid w:val="00DC3927"/>
    <w:rsid w:val="00DC3AEA"/>
    <w:rsid w:val="00DC3C99"/>
    <w:rsid w:val="00DC4118"/>
    <w:rsid w:val="00DC42AF"/>
    <w:rsid w:val="00DC4305"/>
    <w:rsid w:val="00DC4361"/>
    <w:rsid w:val="00DC455B"/>
    <w:rsid w:val="00DC4633"/>
    <w:rsid w:val="00DC4B6A"/>
    <w:rsid w:val="00DC4B81"/>
    <w:rsid w:val="00DC4B93"/>
    <w:rsid w:val="00DC51D1"/>
    <w:rsid w:val="00DC5F11"/>
    <w:rsid w:val="00DC5FAE"/>
    <w:rsid w:val="00DC62BC"/>
    <w:rsid w:val="00DC62C6"/>
    <w:rsid w:val="00DC66EA"/>
    <w:rsid w:val="00DC6901"/>
    <w:rsid w:val="00DC6BD0"/>
    <w:rsid w:val="00DC6C10"/>
    <w:rsid w:val="00DC71F7"/>
    <w:rsid w:val="00DC7231"/>
    <w:rsid w:val="00DC729C"/>
    <w:rsid w:val="00DC787B"/>
    <w:rsid w:val="00DC78B2"/>
    <w:rsid w:val="00DD09DC"/>
    <w:rsid w:val="00DD12E2"/>
    <w:rsid w:val="00DD16DB"/>
    <w:rsid w:val="00DD16E7"/>
    <w:rsid w:val="00DD177B"/>
    <w:rsid w:val="00DD1CBF"/>
    <w:rsid w:val="00DD21FD"/>
    <w:rsid w:val="00DD2845"/>
    <w:rsid w:val="00DD2D60"/>
    <w:rsid w:val="00DD3022"/>
    <w:rsid w:val="00DD319B"/>
    <w:rsid w:val="00DD3361"/>
    <w:rsid w:val="00DD37D5"/>
    <w:rsid w:val="00DD384A"/>
    <w:rsid w:val="00DD38FB"/>
    <w:rsid w:val="00DD397F"/>
    <w:rsid w:val="00DD3D5C"/>
    <w:rsid w:val="00DD41B2"/>
    <w:rsid w:val="00DD4200"/>
    <w:rsid w:val="00DD47D8"/>
    <w:rsid w:val="00DD482D"/>
    <w:rsid w:val="00DD54FD"/>
    <w:rsid w:val="00DD5705"/>
    <w:rsid w:val="00DD5A6E"/>
    <w:rsid w:val="00DD5C06"/>
    <w:rsid w:val="00DD5D12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7D1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2BD7"/>
    <w:rsid w:val="00DE2D25"/>
    <w:rsid w:val="00DE3281"/>
    <w:rsid w:val="00DE32BD"/>
    <w:rsid w:val="00DE39B4"/>
    <w:rsid w:val="00DE4C6A"/>
    <w:rsid w:val="00DE4F04"/>
    <w:rsid w:val="00DE522B"/>
    <w:rsid w:val="00DE590D"/>
    <w:rsid w:val="00DE5C5D"/>
    <w:rsid w:val="00DE5E95"/>
    <w:rsid w:val="00DE5FB6"/>
    <w:rsid w:val="00DE710A"/>
    <w:rsid w:val="00DE78D9"/>
    <w:rsid w:val="00DE79CA"/>
    <w:rsid w:val="00DE7F6D"/>
    <w:rsid w:val="00DF0265"/>
    <w:rsid w:val="00DF04F9"/>
    <w:rsid w:val="00DF0B12"/>
    <w:rsid w:val="00DF0C0A"/>
    <w:rsid w:val="00DF11CA"/>
    <w:rsid w:val="00DF1751"/>
    <w:rsid w:val="00DF1784"/>
    <w:rsid w:val="00DF1863"/>
    <w:rsid w:val="00DF2132"/>
    <w:rsid w:val="00DF2161"/>
    <w:rsid w:val="00DF21D2"/>
    <w:rsid w:val="00DF2211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188"/>
    <w:rsid w:val="00DF52EB"/>
    <w:rsid w:val="00DF5489"/>
    <w:rsid w:val="00DF54C2"/>
    <w:rsid w:val="00DF5538"/>
    <w:rsid w:val="00DF5694"/>
    <w:rsid w:val="00DF58D4"/>
    <w:rsid w:val="00DF5B62"/>
    <w:rsid w:val="00DF5DCE"/>
    <w:rsid w:val="00DF5FCB"/>
    <w:rsid w:val="00DF67BA"/>
    <w:rsid w:val="00DF68B6"/>
    <w:rsid w:val="00DF7419"/>
    <w:rsid w:val="00DF7628"/>
    <w:rsid w:val="00DF7C72"/>
    <w:rsid w:val="00DF7D11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885"/>
    <w:rsid w:val="00E049F4"/>
    <w:rsid w:val="00E04FDF"/>
    <w:rsid w:val="00E055B0"/>
    <w:rsid w:val="00E05618"/>
    <w:rsid w:val="00E05786"/>
    <w:rsid w:val="00E05EB7"/>
    <w:rsid w:val="00E064DC"/>
    <w:rsid w:val="00E0650D"/>
    <w:rsid w:val="00E065A4"/>
    <w:rsid w:val="00E06B90"/>
    <w:rsid w:val="00E06C46"/>
    <w:rsid w:val="00E06E11"/>
    <w:rsid w:val="00E0707C"/>
    <w:rsid w:val="00E07128"/>
    <w:rsid w:val="00E07792"/>
    <w:rsid w:val="00E0783E"/>
    <w:rsid w:val="00E07915"/>
    <w:rsid w:val="00E1040F"/>
    <w:rsid w:val="00E10B17"/>
    <w:rsid w:val="00E10B2C"/>
    <w:rsid w:val="00E10F27"/>
    <w:rsid w:val="00E10F3E"/>
    <w:rsid w:val="00E11176"/>
    <w:rsid w:val="00E11351"/>
    <w:rsid w:val="00E11BCD"/>
    <w:rsid w:val="00E11F35"/>
    <w:rsid w:val="00E12115"/>
    <w:rsid w:val="00E122D6"/>
    <w:rsid w:val="00E12340"/>
    <w:rsid w:val="00E1279C"/>
    <w:rsid w:val="00E12E8A"/>
    <w:rsid w:val="00E12EA4"/>
    <w:rsid w:val="00E132A2"/>
    <w:rsid w:val="00E135E3"/>
    <w:rsid w:val="00E140DB"/>
    <w:rsid w:val="00E14410"/>
    <w:rsid w:val="00E147C7"/>
    <w:rsid w:val="00E1547E"/>
    <w:rsid w:val="00E15996"/>
    <w:rsid w:val="00E15B7C"/>
    <w:rsid w:val="00E15CE9"/>
    <w:rsid w:val="00E15DFB"/>
    <w:rsid w:val="00E16144"/>
    <w:rsid w:val="00E162F9"/>
    <w:rsid w:val="00E1664E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BA5"/>
    <w:rsid w:val="00E20C81"/>
    <w:rsid w:val="00E21688"/>
    <w:rsid w:val="00E217A9"/>
    <w:rsid w:val="00E21DBC"/>
    <w:rsid w:val="00E21E9F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4FE8"/>
    <w:rsid w:val="00E251A2"/>
    <w:rsid w:val="00E25286"/>
    <w:rsid w:val="00E254E5"/>
    <w:rsid w:val="00E254F5"/>
    <w:rsid w:val="00E25896"/>
    <w:rsid w:val="00E25BCE"/>
    <w:rsid w:val="00E25DD2"/>
    <w:rsid w:val="00E26541"/>
    <w:rsid w:val="00E269D3"/>
    <w:rsid w:val="00E26A34"/>
    <w:rsid w:val="00E26E66"/>
    <w:rsid w:val="00E27A00"/>
    <w:rsid w:val="00E27A19"/>
    <w:rsid w:val="00E27CF0"/>
    <w:rsid w:val="00E27F2C"/>
    <w:rsid w:val="00E27F68"/>
    <w:rsid w:val="00E301D1"/>
    <w:rsid w:val="00E30EAD"/>
    <w:rsid w:val="00E30EE0"/>
    <w:rsid w:val="00E30F72"/>
    <w:rsid w:val="00E31B8A"/>
    <w:rsid w:val="00E3206C"/>
    <w:rsid w:val="00E3215F"/>
    <w:rsid w:val="00E32413"/>
    <w:rsid w:val="00E324B8"/>
    <w:rsid w:val="00E3266E"/>
    <w:rsid w:val="00E32A05"/>
    <w:rsid w:val="00E32BE3"/>
    <w:rsid w:val="00E32E70"/>
    <w:rsid w:val="00E33482"/>
    <w:rsid w:val="00E33713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77B"/>
    <w:rsid w:val="00E37C0C"/>
    <w:rsid w:val="00E4061B"/>
    <w:rsid w:val="00E406F5"/>
    <w:rsid w:val="00E40C05"/>
    <w:rsid w:val="00E40C6C"/>
    <w:rsid w:val="00E410D6"/>
    <w:rsid w:val="00E417BC"/>
    <w:rsid w:val="00E41A79"/>
    <w:rsid w:val="00E41EEF"/>
    <w:rsid w:val="00E41F93"/>
    <w:rsid w:val="00E426DA"/>
    <w:rsid w:val="00E4281C"/>
    <w:rsid w:val="00E42B3B"/>
    <w:rsid w:val="00E42C94"/>
    <w:rsid w:val="00E42ED9"/>
    <w:rsid w:val="00E43398"/>
    <w:rsid w:val="00E433BE"/>
    <w:rsid w:val="00E436CF"/>
    <w:rsid w:val="00E43765"/>
    <w:rsid w:val="00E437BC"/>
    <w:rsid w:val="00E43977"/>
    <w:rsid w:val="00E43CD5"/>
    <w:rsid w:val="00E44AC9"/>
    <w:rsid w:val="00E44ACD"/>
    <w:rsid w:val="00E44E1A"/>
    <w:rsid w:val="00E4522B"/>
    <w:rsid w:val="00E4526A"/>
    <w:rsid w:val="00E458AB"/>
    <w:rsid w:val="00E4591C"/>
    <w:rsid w:val="00E461EF"/>
    <w:rsid w:val="00E4630A"/>
    <w:rsid w:val="00E463F6"/>
    <w:rsid w:val="00E46901"/>
    <w:rsid w:val="00E469DD"/>
    <w:rsid w:val="00E46C23"/>
    <w:rsid w:val="00E473E7"/>
    <w:rsid w:val="00E47A98"/>
    <w:rsid w:val="00E47A9E"/>
    <w:rsid w:val="00E47D1E"/>
    <w:rsid w:val="00E50111"/>
    <w:rsid w:val="00E50740"/>
    <w:rsid w:val="00E50CB1"/>
    <w:rsid w:val="00E5100E"/>
    <w:rsid w:val="00E513DD"/>
    <w:rsid w:val="00E5145C"/>
    <w:rsid w:val="00E514AA"/>
    <w:rsid w:val="00E5164B"/>
    <w:rsid w:val="00E516F2"/>
    <w:rsid w:val="00E51954"/>
    <w:rsid w:val="00E519BF"/>
    <w:rsid w:val="00E51DC6"/>
    <w:rsid w:val="00E52159"/>
    <w:rsid w:val="00E522BC"/>
    <w:rsid w:val="00E52360"/>
    <w:rsid w:val="00E52857"/>
    <w:rsid w:val="00E532BA"/>
    <w:rsid w:val="00E53912"/>
    <w:rsid w:val="00E5396F"/>
    <w:rsid w:val="00E53C6F"/>
    <w:rsid w:val="00E53F9A"/>
    <w:rsid w:val="00E542B6"/>
    <w:rsid w:val="00E54639"/>
    <w:rsid w:val="00E54971"/>
    <w:rsid w:val="00E549B0"/>
    <w:rsid w:val="00E54CA9"/>
    <w:rsid w:val="00E550C7"/>
    <w:rsid w:val="00E5525D"/>
    <w:rsid w:val="00E553A2"/>
    <w:rsid w:val="00E55516"/>
    <w:rsid w:val="00E556C2"/>
    <w:rsid w:val="00E55B99"/>
    <w:rsid w:val="00E55F48"/>
    <w:rsid w:val="00E562E6"/>
    <w:rsid w:val="00E56586"/>
    <w:rsid w:val="00E5662B"/>
    <w:rsid w:val="00E571AF"/>
    <w:rsid w:val="00E5721E"/>
    <w:rsid w:val="00E5734B"/>
    <w:rsid w:val="00E57492"/>
    <w:rsid w:val="00E57739"/>
    <w:rsid w:val="00E5780D"/>
    <w:rsid w:val="00E578D4"/>
    <w:rsid w:val="00E57BBE"/>
    <w:rsid w:val="00E57DCD"/>
    <w:rsid w:val="00E60222"/>
    <w:rsid w:val="00E605ED"/>
    <w:rsid w:val="00E60BBD"/>
    <w:rsid w:val="00E60BE7"/>
    <w:rsid w:val="00E60DE1"/>
    <w:rsid w:val="00E60DF1"/>
    <w:rsid w:val="00E61262"/>
    <w:rsid w:val="00E6130D"/>
    <w:rsid w:val="00E6142A"/>
    <w:rsid w:val="00E614CE"/>
    <w:rsid w:val="00E620C5"/>
    <w:rsid w:val="00E62139"/>
    <w:rsid w:val="00E6239D"/>
    <w:rsid w:val="00E626BE"/>
    <w:rsid w:val="00E62825"/>
    <w:rsid w:val="00E62A78"/>
    <w:rsid w:val="00E62D73"/>
    <w:rsid w:val="00E62E78"/>
    <w:rsid w:val="00E63761"/>
    <w:rsid w:val="00E63879"/>
    <w:rsid w:val="00E63A25"/>
    <w:rsid w:val="00E63A77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B23"/>
    <w:rsid w:val="00E71D0B"/>
    <w:rsid w:val="00E72054"/>
    <w:rsid w:val="00E7246B"/>
    <w:rsid w:val="00E72B90"/>
    <w:rsid w:val="00E72FBA"/>
    <w:rsid w:val="00E73199"/>
    <w:rsid w:val="00E7323B"/>
    <w:rsid w:val="00E73266"/>
    <w:rsid w:val="00E7362F"/>
    <w:rsid w:val="00E739B0"/>
    <w:rsid w:val="00E74013"/>
    <w:rsid w:val="00E741AB"/>
    <w:rsid w:val="00E743A9"/>
    <w:rsid w:val="00E74A3E"/>
    <w:rsid w:val="00E74CBF"/>
    <w:rsid w:val="00E74F7B"/>
    <w:rsid w:val="00E74FC7"/>
    <w:rsid w:val="00E75BF3"/>
    <w:rsid w:val="00E75FFA"/>
    <w:rsid w:val="00E76018"/>
    <w:rsid w:val="00E764C6"/>
    <w:rsid w:val="00E776DD"/>
    <w:rsid w:val="00E77CAE"/>
    <w:rsid w:val="00E77DDD"/>
    <w:rsid w:val="00E77F54"/>
    <w:rsid w:val="00E800C8"/>
    <w:rsid w:val="00E8018B"/>
    <w:rsid w:val="00E80430"/>
    <w:rsid w:val="00E807E2"/>
    <w:rsid w:val="00E808D5"/>
    <w:rsid w:val="00E80DB6"/>
    <w:rsid w:val="00E815A6"/>
    <w:rsid w:val="00E816AF"/>
    <w:rsid w:val="00E81C5F"/>
    <w:rsid w:val="00E81D89"/>
    <w:rsid w:val="00E81E6A"/>
    <w:rsid w:val="00E825EC"/>
    <w:rsid w:val="00E828ED"/>
    <w:rsid w:val="00E829ED"/>
    <w:rsid w:val="00E82B4E"/>
    <w:rsid w:val="00E83286"/>
    <w:rsid w:val="00E8372C"/>
    <w:rsid w:val="00E83A82"/>
    <w:rsid w:val="00E83CF0"/>
    <w:rsid w:val="00E83F7C"/>
    <w:rsid w:val="00E84126"/>
    <w:rsid w:val="00E841C0"/>
    <w:rsid w:val="00E84346"/>
    <w:rsid w:val="00E84532"/>
    <w:rsid w:val="00E84542"/>
    <w:rsid w:val="00E84621"/>
    <w:rsid w:val="00E846AF"/>
    <w:rsid w:val="00E84C08"/>
    <w:rsid w:val="00E856DD"/>
    <w:rsid w:val="00E85A14"/>
    <w:rsid w:val="00E85D3D"/>
    <w:rsid w:val="00E864BC"/>
    <w:rsid w:val="00E868EB"/>
    <w:rsid w:val="00E86D91"/>
    <w:rsid w:val="00E86F02"/>
    <w:rsid w:val="00E87202"/>
    <w:rsid w:val="00E87347"/>
    <w:rsid w:val="00E87B3F"/>
    <w:rsid w:val="00E904D3"/>
    <w:rsid w:val="00E90569"/>
    <w:rsid w:val="00E9072E"/>
    <w:rsid w:val="00E9074F"/>
    <w:rsid w:val="00E907C4"/>
    <w:rsid w:val="00E908B6"/>
    <w:rsid w:val="00E910FD"/>
    <w:rsid w:val="00E915BF"/>
    <w:rsid w:val="00E9176C"/>
    <w:rsid w:val="00E91CFE"/>
    <w:rsid w:val="00E92BD6"/>
    <w:rsid w:val="00E92DEA"/>
    <w:rsid w:val="00E93029"/>
    <w:rsid w:val="00E933DE"/>
    <w:rsid w:val="00E936FD"/>
    <w:rsid w:val="00E9381A"/>
    <w:rsid w:val="00E93D98"/>
    <w:rsid w:val="00E9404C"/>
    <w:rsid w:val="00E95021"/>
    <w:rsid w:val="00E95025"/>
    <w:rsid w:val="00E95227"/>
    <w:rsid w:val="00E95576"/>
    <w:rsid w:val="00E9636B"/>
    <w:rsid w:val="00E96576"/>
    <w:rsid w:val="00E96D09"/>
    <w:rsid w:val="00E96D6C"/>
    <w:rsid w:val="00E96FED"/>
    <w:rsid w:val="00E97294"/>
    <w:rsid w:val="00E97776"/>
    <w:rsid w:val="00E979FE"/>
    <w:rsid w:val="00EA032E"/>
    <w:rsid w:val="00EA0635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2DA"/>
    <w:rsid w:val="00EA2415"/>
    <w:rsid w:val="00EA28ED"/>
    <w:rsid w:val="00EA29DF"/>
    <w:rsid w:val="00EA2B2E"/>
    <w:rsid w:val="00EA2CBF"/>
    <w:rsid w:val="00EA3073"/>
    <w:rsid w:val="00EA3163"/>
    <w:rsid w:val="00EA3433"/>
    <w:rsid w:val="00EA3498"/>
    <w:rsid w:val="00EA397A"/>
    <w:rsid w:val="00EA3F5A"/>
    <w:rsid w:val="00EA4546"/>
    <w:rsid w:val="00EA4C44"/>
    <w:rsid w:val="00EA4C78"/>
    <w:rsid w:val="00EA4D19"/>
    <w:rsid w:val="00EA4E54"/>
    <w:rsid w:val="00EA4EEB"/>
    <w:rsid w:val="00EA4F8A"/>
    <w:rsid w:val="00EA560D"/>
    <w:rsid w:val="00EA57A3"/>
    <w:rsid w:val="00EA5A15"/>
    <w:rsid w:val="00EA5A7F"/>
    <w:rsid w:val="00EA5B7F"/>
    <w:rsid w:val="00EA5C9A"/>
    <w:rsid w:val="00EA60D7"/>
    <w:rsid w:val="00EA660E"/>
    <w:rsid w:val="00EA6C70"/>
    <w:rsid w:val="00EA7530"/>
    <w:rsid w:val="00EA76AD"/>
    <w:rsid w:val="00EA7BF6"/>
    <w:rsid w:val="00EA7C61"/>
    <w:rsid w:val="00EA7EBB"/>
    <w:rsid w:val="00EB0092"/>
    <w:rsid w:val="00EB042B"/>
    <w:rsid w:val="00EB1712"/>
    <w:rsid w:val="00EB1E86"/>
    <w:rsid w:val="00EB2307"/>
    <w:rsid w:val="00EB3226"/>
    <w:rsid w:val="00EB3564"/>
    <w:rsid w:val="00EB37D9"/>
    <w:rsid w:val="00EB38F4"/>
    <w:rsid w:val="00EB3C9C"/>
    <w:rsid w:val="00EB3D12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4C5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B64"/>
    <w:rsid w:val="00EC1C96"/>
    <w:rsid w:val="00EC2A7A"/>
    <w:rsid w:val="00EC3358"/>
    <w:rsid w:val="00EC3971"/>
    <w:rsid w:val="00EC39A2"/>
    <w:rsid w:val="00EC3FDA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6DD"/>
    <w:rsid w:val="00EC686D"/>
    <w:rsid w:val="00EC6AA7"/>
    <w:rsid w:val="00EC6B9F"/>
    <w:rsid w:val="00EC710B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08F"/>
    <w:rsid w:val="00ED1197"/>
    <w:rsid w:val="00ED12C1"/>
    <w:rsid w:val="00ED192D"/>
    <w:rsid w:val="00ED1B0A"/>
    <w:rsid w:val="00ED1FE7"/>
    <w:rsid w:val="00ED2051"/>
    <w:rsid w:val="00ED20CC"/>
    <w:rsid w:val="00ED23BA"/>
    <w:rsid w:val="00ED2657"/>
    <w:rsid w:val="00ED2755"/>
    <w:rsid w:val="00ED2A41"/>
    <w:rsid w:val="00ED2EB8"/>
    <w:rsid w:val="00ED2F5D"/>
    <w:rsid w:val="00ED34F6"/>
    <w:rsid w:val="00ED35C0"/>
    <w:rsid w:val="00ED3911"/>
    <w:rsid w:val="00ED3D7B"/>
    <w:rsid w:val="00ED3DA0"/>
    <w:rsid w:val="00ED3FC8"/>
    <w:rsid w:val="00ED42F0"/>
    <w:rsid w:val="00ED4376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F50"/>
    <w:rsid w:val="00ED5FCE"/>
    <w:rsid w:val="00ED607E"/>
    <w:rsid w:val="00ED6202"/>
    <w:rsid w:val="00ED644A"/>
    <w:rsid w:val="00ED657F"/>
    <w:rsid w:val="00ED6A0C"/>
    <w:rsid w:val="00ED6D45"/>
    <w:rsid w:val="00ED6E6C"/>
    <w:rsid w:val="00ED6EDF"/>
    <w:rsid w:val="00ED73E0"/>
    <w:rsid w:val="00ED744E"/>
    <w:rsid w:val="00ED750B"/>
    <w:rsid w:val="00ED7648"/>
    <w:rsid w:val="00ED77D8"/>
    <w:rsid w:val="00ED7CF4"/>
    <w:rsid w:val="00ED7D94"/>
    <w:rsid w:val="00EE081C"/>
    <w:rsid w:val="00EE0852"/>
    <w:rsid w:val="00EE0BDC"/>
    <w:rsid w:val="00EE0CC9"/>
    <w:rsid w:val="00EE10E5"/>
    <w:rsid w:val="00EE1603"/>
    <w:rsid w:val="00EE1A55"/>
    <w:rsid w:val="00EE2153"/>
    <w:rsid w:val="00EE22CB"/>
    <w:rsid w:val="00EE22E0"/>
    <w:rsid w:val="00EE30C3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327"/>
    <w:rsid w:val="00EE73DD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098"/>
    <w:rsid w:val="00EF110A"/>
    <w:rsid w:val="00EF123C"/>
    <w:rsid w:val="00EF14F8"/>
    <w:rsid w:val="00EF1BF6"/>
    <w:rsid w:val="00EF202A"/>
    <w:rsid w:val="00EF25BE"/>
    <w:rsid w:val="00EF26A4"/>
    <w:rsid w:val="00EF2811"/>
    <w:rsid w:val="00EF2A82"/>
    <w:rsid w:val="00EF3458"/>
    <w:rsid w:val="00EF373E"/>
    <w:rsid w:val="00EF3B0F"/>
    <w:rsid w:val="00EF3C33"/>
    <w:rsid w:val="00EF3D3F"/>
    <w:rsid w:val="00EF3F56"/>
    <w:rsid w:val="00EF430B"/>
    <w:rsid w:val="00EF460B"/>
    <w:rsid w:val="00EF48FE"/>
    <w:rsid w:val="00EF5153"/>
    <w:rsid w:val="00EF563F"/>
    <w:rsid w:val="00EF5823"/>
    <w:rsid w:val="00EF5A41"/>
    <w:rsid w:val="00EF6341"/>
    <w:rsid w:val="00EF6562"/>
    <w:rsid w:val="00EF682B"/>
    <w:rsid w:val="00EF692B"/>
    <w:rsid w:val="00EF6DC0"/>
    <w:rsid w:val="00EF7A5F"/>
    <w:rsid w:val="00F004EB"/>
    <w:rsid w:val="00F00518"/>
    <w:rsid w:val="00F0072E"/>
    <w:rsid w:val="00F009B0"/>
    <w:rsid w:val="00F00BEE"/>
    <w:rsid w:val="00F01211"/>
    <w:rsid w:val="00F014C0"/>
    <w:rsid w:val="00F018EC"/>
    <w:rsid w:val="00F01E57"/>
    <w:rsid w:val="00F01F96"/>
    <w:rsid w:val="00F028E1"/>
    <w:rsid w:val="00F02C33"/>
    <w:rsid w:val="00F02CFA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072"/>
    <w:rsid w:val="00F056C8"/>
    <w:rsid w:val="00F0599C"/>
    <w:rsid w:val="00F05A31"/>
    <w:rsid w:val="00F05C62"/>
    <w:rsid w:val="00F05EE8"/>
    <w:rsid w:val="00F05EFF"/>
    <w:rsid w:val="00F05F16"/>
    <w:rsid w:val="00F06508"/>
    <w:rsid w:val="00F0669A"/>
    <w:rsid w:val="00F068E6"/>
    <w:rsid w:val="00F06CA3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1F"/>
    <w:rsid w:val="00F12070"/>
    <w:rsid w:val="00F124C4"/>
    <w:rsid w:val="00F128E3"/>
    <w:rsid w:val="00F12AFB"/>
    <w:rsid w:val="00F12FE6"/>
    <w:rsid w:val="00F1306F"/>
    <w:rsid w:val="00F13115"/>
    <w:rsid w:val="00F13259"/>
    <w:rsid w:val="00F13416"/>
    <w:rsid w:val="00F13590"/>
    <w:rsid w:val="00F135DF"/>
    <w:rsid w:val="00F13B6C"/>
    <w:rsid w:val="00F13EF6"/>
    <w:rsid w:val="00F13F1F"/>
    <w:rsid w:val="00F14412"/>
    <w:rsid w:val="00F14445"/>
    <w:rsid w:val="00F1473E"/>
    <w:rsid w:val="00F15447"/>
    <w:rsid w:val="00F15553"/>
    <w:rsid w:val="00F15559"/>
    <w:rsid w:val="00F159B8"/>
    <w:rsid w:val="00F16146"/>
    <w:rsid w:val="00F161BF"/>
    <w:rsid w:val="00F16584"/>
    <w:rsid w:val="00F16698"/>
    <w:rsid w:val="00F169D7"/>
    <w:rsid w:val="00F16E25"/>
    <w:rsid w:val="00F16F3F"/>
    <w:rsid w:val="00F1727A"/>
    <w:rsid w:val="00F1756F"/>
    <w:rsid w:val="00F204AA"/>
    <w:rsid w:val="00F209A3"/>
    <w:rsid w:val="00F20DF0"/>
    <w:rsid w:val="00F210A1"/>
    <w:rsid w:val="00F21378"/>
    <w:rsid w:val="00F21446"/>
    <w:rsid w:val="00F216E2"/>
    <w:rsid w:val="00F21940"/>
    <w:rsid w:val="00F21A36"/>
    <w:rsid w:val="00F21E4C"/>
    <w:rsid w:val="00F21F1B"/>
    <w:rsid w:val="00F2284B"/>
    <w:rsid w:val="00F22851"/>
    <w:rsid w:val="00F229EB"/>
    <w:rsid w:val="00F233FC"/>
    <w:rsid w:val="00F23E6D"/>
    <w:rsid w:val="00F23E78"/>
    <w:rsid w:val="00F23EA0"/>
    <w:rsid w:val="00F24333"/>
    <w:rsid w:val="00F247C5"/>
    <w:rsid w:val="00F248B9"/>
    <w:rsid w:val="00F24944"/>
    <w:rsid w:val="00F24C06"/>
    <w:rsid w:val="00F24DDE"/>
    <w:rsid w:val="00F2520D"/>
    <w:rsid w:val="00F25298"/>
    <w:rsid w:val="00F25616"/>
    <w:rsid w:val="00F25649"/>
    <w:rsid w:val="00F259CD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051"/>
    <w:rsid w:val="00F3164A"/>
    <w:rsid w:val="00F31A5B"/>
    <w:rsid w:val="00F31BED"/>
    <w:rsid w:val="00F31C91"/>
    <w:rsid w:val="00F31D19"/>
    <w:rsid w:val="00F3204F"/>
    <w:rsid w:val="00F321C7"/>
    <w:rsid w:val="00F327AA"/>
    <w:rsid w:val="00F3304D"/>
    <w:rsid w:val="00F331B8"/>
    <w:rsid w:val="00F331DA"/>
    <w:rsid w:val="00F33227"/>
    <w:rsid w:val="00F339A1"/>
    <w:rsid w:val="00F33D77"/>
    <w:rsid w:val="00F33DEA"/>
    <w:rsid w:val="00F33E93"/>
    <w:rsid w:val="00F3465B"/>
    <w:rsid w:val="00F3499F"/>
    <w:rsid w:val="00F34A54"/>
    <w:rsid w:val="00F34C65"/>
    <w:rsid w:val="00F34EAC"/>
    <w:rsid w:val="00F34FBF"/>
    <w:rsid w:val="00F3523F"/>
    <w:rsid w:val="00F35840"/>
    <w:rsid w:val="00F3585E"/>
    <w:rsid w:val="00F35D9B"/>
    <w:rsid w:val="00F35FDF"/>
    <w:rsid w:val="00F36585"/>
    <w:rsid w:val="00F368D7"/>
    <w:rsid w:val="00F3695D"/>
    <w:rsid w:val="00F36C78"/>
    <w:rsid w:val="00F375AE"/>
    <w:rsid w:val="00F4024E"/>
    <w:rsid w:val="00F40403"/>
    <w:rsid w:val="00F4061B"/>
    <w:rsid w:val="00F4078D"/>
    <w:rsid w:val="00F40AB4"/>
    <w:rsid w:val="00F41112"/>
    <w:rsid w:val="00F411B4"/>
    <w:rsid w:val="00F412C5"/>
    <w:rsid w:val="00F41594"/>
    <w:rsid w:val="00F4185B"/>
    <w:rsid w:val="00F418D3"/>
    <w:rsid w:val="00F42107"/>
    <w:rsid w:val="00F42A49"/>
    <w:rsid w:val="00F42A6B"/>
    <w:rsid w:val="00F42A7A"/>
    <w:rsid w:val="00F42EFD"/>
    <w:rsid w:val="00F43039"/>
    <w:rsid w:val="00F43324"/>
    <w:rsid w:val="00F440C9"/>
    <w:rsid w:val="00F440EE"/>
    <w:rsid w:val="00F44635"/>
    <w:rsid w:val="00F44818"/>
    <w:rsid w:val="00F44D30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47F64"/>
    <w:rsid w:val="00F47FFD"/>
    <w:rsid w:val="00F501F3"/>
    <w:rsid w:val="00F5023D"/>
    <w:rsid w:val="00F50C6C"/>
    <w:rsid w:val="00F50F92"/>
    <w:rsid w:val="00F51056"/>
    <w:rsid w:val="00F51676"/>
    <w:rsid w:val="00F52A74"/>
    <w:rsid w:val="00F52DEF"/>
    <w:rsid w:val="00F52E42"/>
    <w:rsid w:val="00F52F0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C9A"/>
    <w:rsid w:val="00F54D7B"/>
    <w:rsid w:val="00F55384"/>
    <w:rsid w:val="00F5592B"/>
    <w:rsid w:val="00F55B7F"/>
    <w:rsid w:val="00F55E20"/>
    <w:rsid w:val="00F560C2"/>
    <w:rsid w:val="00F560F9"/>
    <w:rsid w:val="00F561FF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52A"/>
    <w:rsid w:val="00F60818"/>
    <w:rsid w:val="00F6092F"/>
    <w:rsid w:val="00F609C7"/>
    <w:rsid w:val="00F60AB8"/>
    <w:rsid w:val="00F60BCE"/>
    <w:rsid w:val="00F60C51"/>
    <w:rsid w:val="00F60C69"/>
    <w:rsid w:val="00F6141B"/>
    <w:rsid w:val="00F6158A"/>
    <w:rsid w:val="00F619F6"/>
    <w:rsid w:val="00F61ADE"/>
    <w:rsid w:val="00F62154"/>
    <w:rsid w:val="00F6231E"/>
    <w:rsid w:val="00F62FAC"/>
    <w:rsid w:val="00F630AA"/>
    <w:rsid w:val="00F63238"/>
    <w:rsid w:val="00F634B4"/>
    <w:rsid w:val="00F63E68"/>
    <w:rsid w:val="00F63EC8"/>
    <w:rsid w:val="00F6440A"/>
    <w:rsid w:val="00F648F1"/>
    <w:rsid w:val="00F649DF"/>
    <w:rsid w:val="00F64BE7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8D4"/>
    <w:rsid w:val="00F67C84"/>
    <w:rsid w:val="00F700B6"/>
    <w:rsid w:val="00F7012D"/>
    <w:rsid w:val="00F701D9"/>
    <w:rsid w:val="00F704C0"/>
    <w:rsid w:val="00F7061C"/>
    <w:rsid w:val="00F707C8"/>
    <w:rsid w:val="00F70882"/>
    <w:rsid w:val="00F70890"/>
    <w:rsid w:val="00F71C6C"/>
    <w:rsid w:val="00F7215C"/>
    <w:rsid w:val="00F72873"/>
    <w:rsid w:val="00F72A89"/>
    <w:rsid w:val="00F72CD7"/>
    <w:rsid w:val="00F72DC1"/>
    <w:rsid w:val="00F731FF"/>
    <w:rsid w:val="00F733F4"/>
    <w:rsid w:val="00F73B13"/>
    <w:rsid w:val="00F73CC8"/>
    <w:rsid w:val="00F73E79"/>
    <w:rsid w:val="00F73F66"/>
    <w:rsid w:val="00F744CB"/>
    <w:rsid w:val="00F74CA7"/>
    <w:rsid w:val="00F74D16"/>
    <w:rsid w:val="00F74E3B"/>
    <w:rsid w:val="00F751BE"/>
    <w:rsid w:val="00F75223"/>
    <w:rsid w:val="00F7559F"/>
    <w:rsid w:val="00F75973"/>
    <w:rsid w:val="00F75A1B"/>
    <w:rsid w:val="00F75E2C"/>
    <w:rsid w:val="00F760EE"/>
    <w:rsid w:val="00F76223"/>
    <w:rsid w:val="00F76785"/>
    <w:rsid w:val="00F76B07"/>
    <w:rsid w:val="00F77161"/>
    <w:rsid w:val="00F77241"/>
    <w:rsid w:val="00F77596"/>
    <w:rsid w:val="00F77896"/>
    <w:rsid w:val="00F77BB3"/>
    <w:rsid w:val="00F800B0"/>
    <w:rsid w:val="00F80204"/>
    <w:rsid w:val="00F80770"/>
    <w:rsid w:val="00F8097E"/>
    <w:rsid w:val="00F80D8C"/>
    <w:rsid w:val="00F8149A"/>
    <w:rsid w:val="00F816B7"/>
    <w:rsid w:val="00F8178C"/>
    <w:rsid w:val="00F81C1E"/>
    <w:rsid w:val="00F81E14"/>
    <w:rsid w:val="00F8291D"/>
    <w:rsid w:val="00F82C34"/>
    <w:rsid w:val="00F83203"/>
    <w:rsid w:val="00F836D5"/>
    <w:rsid w:val="00F83950"/>
    <w:rsid w:val="00F83F67"/>
    <w:rsid w:val="00F84234"/>
    <w:rsid w:val="00F84279"/>
    <w:rsid w:val="00F84461"/>
    <w:rsid w:val="00F84BBD"/>
    <w:rsid w:val="00F85101"/>
    <w:rsid w:val="00F851C4"/>
    <w:rsid w:val="00F85475"/>
    <w:rsid w:val="00F858E0"/>
    <w:rsid w:val="00F864E7"/>
    <w:rsid w:val="00F8670F"/>
    <w:rsid w:val="00F86963"/>
    <w:rsid w:val="00F87086"/>
    <w:rsid w:val="00F87221"/>
    <w:rsid w:val="00F90134"/>
    <w:rsid w:val="00F907C7"/>
    <w:rsid w:val="00F90837"/>
    <w:rsid w:val="00F90F2F"/>
    <w:rsid w:val="00F90F8E"/>
    <w:rsid w:val="00F910BC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4DC9"/>
    <w:rsid w:val="00F950E3"/>
    <w:rsid w:val="00F952C5"/>
    <w:rsid w:val="00F953FE"/>
    <w:rsid w:val="00F96D3E"/>
    <w:rsid w:val="00F97540"/>
    <w:rsid w:val="00F9777B"/>
    <w:rsid w:val="00F979B0"/>
    <w:rsid w:val="00F97A82"/>
    <w:rsid w:val="00F97FB0"/>
    <w:rsid w:val="00FA0BCC"/>
    <w:rsid w:val="00FA0E1A"/>
    <w:rsid w:val="00FA1070"/>
    <w:rsid w:val="00FA164F"/>
    <w:rsid w:val="00FA165E"/>
    <w:rsid w:val="00FA1674"/>
    <w:rsid w:val="00FA1ACB"/>
    <w:rsid w:val="00FA1BB5"/>
    <w:rsid w:val="00FA1FDF"/>
    <w:rsid w:val="00FA21F4"/>
    <w:rsid w:val="00FA2430"/>
    <w:rsid w:val="00FA2F3A"/>
    <w:rsid w:val="00FA304B"/>
    <w:rsid w:val="00FA3214"/>
    <w:rsid w:val="00FA397C"/>
    <w:rsid w:val="00FA3D5B"/>
    <w:rsid w:val="00FA4B74"/>
    <w:rsid w:val="00FA4C7D"/>
    <w:rsid w:val="00FA4ED6"/>
    <w:rsid w:val="00FA4FD7"/>
    <w:rsid w:val="00FA531B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19CA"/>
    <w:rsid w:val="00FB1AC7"/>
    <w:rsid w:val="00FB1B01"/>
    <w:rsid w:val="00FB23DD"/>
    <w:rsid w:val="00FB26A8"/>
    <w:rsid w:val="00FB2818"/>
    <w:rsid w:val="00FB2830"/>
    <w:rsid w:val="00FB2CBA"/>
    <w:rsid w:val="00FB2E93"/>
    <w:rsid w:val="00FB312F"/>
    <w:rsid w:val="00FB35C3"/>
    <w:rsid w:val="00FB409D"/>
    <w:rsid w:val="00FB40E7"/>
    <w:rsid w:val="00FB4272"/>
    <w:rsid w:val="00FB49A7"/>
    <w:rsid w:val="00FB4B4E"/>
    <w:rsid w:val="00FB4C38"/>
    <w:rsid w:val="00FB4C84"/>
    <w:rsid w:val="00FB4D41"/>
    <w:rsid w:val="00FB50D5"/>
    <w:rsid w:val="00FB529F"/>
    <w:rsid w:val="00FB544C"/>
    <w:rsid w:val="00FB546C"/>
    <w:rsid w:val="00FB580C"/>
    <w:rsid w:val="00FB584F"/>
    <w:rsid w:val="00FB5D61"/>
    <w:rsid w:val="00FB5F3A"/>
    <w:rsid w:val="00FB6343"/>
    <w:rsid w:val="00FB66F6"/>
    <w:rsid w:val="00FB6A75"/>
    <w:rsid w:val="00FB6BF7"/>
    <w:rsid w:val="00FB746B"/>
    <w:rsid w:val="00FB74A0"/>
    <w:rsid w:val="00FB7C7A"/>
    <w:rsid w:val="00FB7D96"/>
    <w:rsid w:val="00FC0142"/>
    <w:rsid w:val="00FC03A1"/>
    <w:rsid w:val="00FC0623"/>
    <w:rsid w:val="00FC17B2"/>
    <w:rsid w:val="00FC1D06"/>
    <w:rsid w:val="00FC1F16"/>
    <w:rsid w:val="00FC1FB3"/>
    <w:rsid w:val="00FC2855"/>
    <w:rsid w:val="00FC2977"/>
    <w:rsid w:val="00FC317B"/>
    <w:rsid w:val="00FC3512"/>
    <w:rsid w:val="00FC3AF0"/>
    <w:rsid w:val="00FC3C61"/>
    <w:rsid w:val="00FC3C67"/>
    <w:rsid w:val="00FC3CCA"/>
    <w:rsid w:val="00FC41C8"/>
    <w:rsid w:val="00FC42C3"/>
    <w:rsid w:val="00FC47DE"/>
    <w:rsid w:val="00FC48B4"/>
    <w:rsid w:val="00FC4A9E"/>
    <w:rsid w:val="00FC4B80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A8F"/>
    <w:rsid w:val="00FC6BA8"/>
    <w:rsid w:val="00FC7051"/>
    <w:rsid w:val="00FC7248"/>
    <w:rsid w:val="00FC7F28"/>
    <w:rsid w:val="00FD0F80"/>
    <w:rsid w:val="00FD1149"/>
    <w:rsid w:val="00FD11A0"/>
    <w:rsid w:val="00FD19A1"/>
    <w:rsid w:val="00FD2043"/>
    <w:rsid w:val="00FD20F4"/>
    <w:rsid w:val="00FD2126"/>
    <w:rsid w:val="00FD245D"/>
    <w:rsid w:val="00FD251B"/>
    <w:rsid w:val="00FD296C"/>
    <w:rsid w:val="00FD315A"/>
    <w:rsid w:val="00FD31A5"/>
    <w:rsid w:val="00FD3406"/>
    <w:rsid w:val="00FD3499"/>
    <w:rsid w:val="00FD370A"/>
    <w:rsid w:val="00FD376D"/>
    <w:rsid w:val="00FD3AD3"/>
    <w:rsid w:val="00FD3BEE"/>
    <w:rsid w:val="00FD3D3D"/>
    <w:rsid w:val="00FD49B4"/>
    <w:rsid w:val="00FD4B84"/>
    <w:rsid w:val="00FD4F30"/>
    <w:rsid w:val="00FD5BDF"/>
    <w:rsid w:val="00FD5F8B"/>
    <w:rsid w:val="00FD61E3"/>
    <w:rsid w:val="00FD65FE"/>
    <w:rsid w:val="00FD6751"/>
    <w:rsid w:val="00FD690A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9D4"/>
    <w:rsid w:val="00FE0AF7"/>
    <w:rsid w:val="00FE1448"/>
    <w:rsid w:val="00FE1B15"/>
    <w:rsid w:val="00FE22B4"/>
    <w:rsid w:val="00FE22B8"/>
    <w:rsid w:val="00FE26EE"/>
    <w:rsid w:val="00FE31A3"/>
    <w:rsid w:val="00FE31B9"/>
    <w:rsid w:val="00FE32B7"/>
    <w:rsid w:val="00FE3716"/>
    <w:rsid w:val="00FE37FF"/>
    <w:rsid w:val="00FE389E"/>
    <w:rsid w:val="00FE40B8"/>
    <w:rsid w:val="00FE449C"/>
    <w:rsid w:val="00FE4949"/>
    <w:rsid w:val="00FE4B78"/>
    <w:rsid w:val="00FE4B9D"/>
    <w:rsid w:val="00FE4CB1"/>
    <w:rsid w:val="00FE53C9"/>
    <w:rsid w:val="00FE55DF"/>
    <w:rsid w:val="00FE5641"/>
    <w:rsid w:val="00FE5A58"/>
    <w:rsid w:val="00FE5CAA"/>
    <w:rsid w:val="00FE6915"/>
    <w:rsid w:val="00FE6E29"/>
    <w:rsid w:val="00FE72AE"/>
    <w:rsid w:val="00FE76A8"/>
    <w:rsid w:val="00FE7869"/>
    <w:rsid w:val="00FE7BC4"/>
    <w:rsid w:val="00FF0167"/>
    <w:rsid w:val="00FF0413"/>
    <w:rsid w:val="00FF0A09"/>
    <w:rsid w:val="00FF0BE3"/>
    <w:rsid w:val="00FF0BF3"/>
    <w:rsid w:val="00FF11C6"/>
    <w:rsid w:val="00FF1384"/>
    <w:rsid w:val="00FF1B34"/>
    <w:rsid w:val="00FF2495"/>
    <w:rsid w:val="00FF2AC3"/>
    <w:rsid w:val="00FF2B87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5CA8"/>
    <w:rsid w:val="00FF6A09"/>
    <w:rsid w:val="00FF6A50"/>
    <w:rsid w:val="00FF6BA2"/>
    <w:rsid w:val="00FF6D0F"/>
    <w:rsid w:val="00FF74EF"/>
    <w:rsid w:val="00FF7581"/>
    <w:rsid w:val="00FF75FD"/>
    <w:rsid w:val="00FF786F"/>
    <w:rsid w:val="00FF7F6E"/>
    <w:rsid w:val="037673C9"/>
    <w:rsid w:val="0513A3BA"/>
    <w:rsid w:val="05636201"/>
    <w:rsid w:val="09E87379"/>
    <w:rsid w:val="0CFC15A2"/>
    <w:rsid w:val="0F92952F"/>
    <w:rsid w:val="110DF33B"/>
    <w:rsid w:val="13922B4A"/>
    <w:rsid w:val="1547C4AB"/>
    <w:rsid w:val="15BB8E39"/>
    <w:rsid w:val="180135A7"/>
    <w:rsid w:val="289BDCB9"/>
    <w:rsid w:val="2A8B6145"/>
    <w:rsid w:val="2C3303E1"/>
    <w:rsid w:val="2C63DB59"/>
    <w:rsid w:val="2D50E9C9"/>
    <w:rsid w:val="2F13A352"/>
    <w:rsid w:val="353EA903"/>
    <w:rsid w:val="35ABCEFA"/>
    <w:rsid w:val="3E0B5238"/>
    <w:rsid w:val="42BA83C5"/>
    <w:rsid w:val="435D7964"/>
    <w:rsid w:val="474C1659"/>
    <w:rsid w:val="49EED485"/>
    <w:rsid w:val="50519F98"/>
    <w:rsid w:val="5153D766"/>
    <w:rsid w:val="5381D2D6"/>
    <w:rsid w:val="6248E97C"/>
    <w:rsid w:val="66F1AD1A"/>
    <w:rsid w:val="6D576419"/>
    <w:rsid w:val="7808E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3AA21AEF"/>
  <w15:docId w15:val="{A7FBC9A9-14CC-4254-8CD9-7C997FDD9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Arial"/>
        <w:color w:val="000000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1" w:unhideWhenUsed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28E9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53565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53565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53565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53565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53565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uiPriority w:val="99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535659" w:themeColor="text2"/>
        <w:bottom w:val="single" w:sz="8" w:space="0" w:color="535659" w:themeColor="text2"/>
        <w:insideH w:val="single" w:sz="8" w:space="0" w:color="53565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000000" w:themeColor="text1"/>
        <w:sz w:val="18"/>
      </w:rPr>
      <w:tblPr/>
      <w:tcPr>
        <w:shd w:val="clear" w:color="auto" w:fill="53565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7E6E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4C96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000000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25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25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25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000000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53565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53565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53565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53565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53565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53565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53565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53565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53565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53565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4C96" w:themeColor="accent1" w:frame="1"/>
        <w:left w:val="single" w:sz="2" w:space="10" w:color="004C96" w:themeColor="accent1" w:frame="1"/>
        <w:bottom w:val="single" w:sz="2" w:space="10" w:color="004C96" w:themeColor="accent1" w:frame="1"/>
        <w:right w:val="single" w:sz="2" w:space="10" w:color="004C96" w:themeColor="accent1" w:frame="1"/>
      </w:pBdr>
      <w:ind w:left="1152" w:right="1152"/>
    </w:pPr>
    <w:rPr>
      <w:rFonts w:eastAsiaTheme="minorEastAsia" w:cstheme="minorBidi"/>
      <w:i/>
      <w:iCs/>
      <w:color w:val="53565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4C96" w:themeColor="accent1"/>
      </w:pBdr>
      <w:spacing w:before="200" w:after="280"/>
      <w:ind w:left="936" w:right="936"/>
    </w:pPr>
    <w:rPr>
      <w:b/>
      <w:bCs/>
      <w:i/>
      <w:iCs/>
      <w:color w:val="E7E6E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7E6E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53565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535659" w:themeColor="text2"/>
        <w:left w:val="single" w:sz="4" w:space="0" w:color="535659" w:themeColor="text2"/>
        <w:bottom w:val="single" w:sz="4" w:space="0" w:color="535659" w:themeColor="text2"/>
        <w:right w:val="single" w:sz="4" w:space="0" w:color="53565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565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53565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954F72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535659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53565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B2A9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4C96" w:themeColor="accent1"/>
    </w:rPr>
  </w:style>
  <w:style w:type="character" w:customStyle="1" w:styleId="HiddenText">
    <w:name w:val="Hidden Text"/>
    <w:basedOn w:val="DefaultParagraphFont"/>
    <w:uiPriority w:val="1"/>
    <w:qFormat/>
    <w:rsid w:val="004C6213"/>
    <w:rPr>
      <w:color w:val="FF0000"/>
      <w:sz w:val="20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53565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53565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paragraph" w:customStyle="1" w:styleId="Default">
    <w:name w:val="Default"/>
    <w:rsid w:val="00703ABC"/>
    <w:pPr>
      <w:autoSpaceDE w:val="0"/>
      <w:autoSpaceDN w:val="0"/>
      <w:adjustRightInd w:val="0"/>
      <w:spacing w:line="240" w:lineRule="auto"/>
    </w:pPr>
    <w:rPr>
      <w:rFonts w:ascii="Arial" w:hAnsi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C7AB8"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4B2BAC"/>
  </w:style>
  <w:style w:type="character" w:customStyle="1" w:styleId="eop">
    <w:name w:val="eop"/>
    <w:basedOn w:val="DefaultParagraphFont"/>
    <w:rsid w:val="00DC729C"/>
  </w:style>
  <w:style w:type="paragraph" w:styleId="Revision">
    <w:name w:val="Revision"/>
    <w:hidden/>
    <w:uiPriority w:val="99"/>
    <w:semiHidden/>
    <w:rsid w:val="00932DE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9" Type="http://schemas.openxmlformats.org/officeDocument/2006/relationships/footer" Target="footer4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footer" Target="footer6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header" Target="header4.xml"/><Relationship Id="rId40" Type="http://schemas.openxmlformats.org/officeDocument/2006/relationships/footer" Target="footer5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mailto:Living.heritage@transport.vic.gov.a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s://www.heritage.vic.gov.au/protecting-our-heritage/disasters-and-heritage/disaster-recovery" TargetMode="External"/><Relationship Id="rId43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eader" Target="header5.xml"/><Relationship Id="rId20" Type="http://schemas.openxmlformats.org/officeDocument/2006/relationships/image" Target="media/image3.jpeg"/><Relationship Id="rId41" Type="http://schemas.openxmlformats.org/officeDocument/2006/relationships/header" Target="header6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0w\AppData\Roaming\Microsoft\Templates\DELWP%20Fact%20sheet%202pp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B186DC54BB94D80972FCA4254A69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9C7E8-8B1A-4DFE-936D-006B23D8DB53}"/>
      </w:docPartPr>
      <w:docPartBody>
        <w:p w:rsidR="00027AA9" w:rsidRDefault="00027AA9" w:rsidP="00027AA9">
          <w:pPr>
            <w:pStyle w:val="3B186DC54BB94D80972FCA4254A694F0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825C9DA3F15647549F8B147F98C20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F6EAA-31D1-4FAA-9A91-8E34C8B8A306}"/>
      </w:docPartPr>
      <w:docPartBody>
        <w:p w:rsidR="00027AA9" w:rsidRDefault="00027AA9" w:rsidP="00027AA9">
          <w:pPr>
            <w:pStyle w:val="825C9DA3F15647549F8B147F98C20158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AA9"/>
    <w:rsid w:val="00027AA9"/>
    <w:rsid w:val="000729C7"/>
    <w:rsid w:val="000B73C0"/>
    <w:rsid w:val="004304E7"/>
    <w:rsid w:val="004A73E8"/>
    <w:rsid w:val="00A65F71"/>
    <w:rsid w:val="00DD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186DC54BB94D80972FCA4254A694F0">
    <w:name w:val="3B186DC54BB94D80972FCA4254A694F0"/>
    <w:rsid w:val="00027AA9"/>
  </w:style>
  <w:style w:type="paragraph" w:customStyle="1" w:styleId="825C9DA3F15647549F8B147F98C20158">
    <w:name w:val="825C9DA3F15647549F8B147F98C20158"/>
    <w:rsid w:val="00027AA9"/>
  </w:style>
  <w:style w:type="character" w:styleId="PlaceholderText">
    <w:name w:val="Placeholder Text"/>
    <w:basedOn w:val="DefaultParagraphFont"/>
    <w:uiPriority w:val="99"/>
    <w:semiHidden/>
    <w:rsid w:val="00027AA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HV">
      <a:dk1>
        <a:srgbClr val="000000"/>
      </a:dk1>
      <a:lt1>
        <a:srgbClr val="FFFFFF"/>
      </a:lt1>
      <a:dk2>
        <a:srgbClr val="535659"/>
      </a:dk2>
      <a:lt2>
        <a:srgbClr val="E7E6E6"/>
      </a:lt2>
      <a:accent1>
        <a:srgbClr val="004C96"/>
      </a:accent1>
      <a:accent2>
        <a:srgbClr val="00A8DF"/>
      </a:accent2>
      <a:accent3>
        <a:srgbClr val="333434"/>
      </a:accent3>
      <a:accent4>
        <a:srgbClr val="7C878E"/>
      </a:accent4>
      <a:accent5>
        <a:srgbClr val="00B2A9"/>
      </a:accent5>
      <a:accent6>
        <a:srgbClr val="0071CE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RoutingRuleDescription xmlns="http://schemas.microsoft.com/sharepoint/v3">DRHG Competitive Grants Successful Projects Website Summary 2024-2</RoutingRuleDescription>
    <_dlc_DocId xmlns="a5f32de4-e402-4188-b034-e71ca7d22e54">DOCID384-1714549203-524</_dlc_DocId>
    <_dlc_DocIdUrl xmlns="a5f32de4-e402-4188-b034-e71ca7d22e54">
      <Url>https://vicroads.sharepoint.com/sites/ecm_384/_layouts/15/DocIdRedir.aspx?ID=DOCID384-1714549203-524</Url>
      <Description>DOCID384-1714549203-524</Description>
    </_dlc_DocIdUrl>
    <TaxCatchAll xmlns="4142c30b-eeb1-41e8-bbf4-3b8246a14747">
      <Value>13</Value>
      <Value>11</Value>
      <Value>10</Value>
      <Value>7</Value>
      <Value>5</Value>
      <Value>4</Value>
      <Value>17</Value>
    </TaxCatchAll>
    <ece32f50ba964e1fbf627a9d83fe6c01 xmlns="4142c30b-eeb1-41e8-bbf4-3b8246a147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4142c30b-eeb1-41e8-bbf4-3b8246a147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8270565e-a836-42c0-aa61-1ac7b0ff14aa</TermId>
        </TermInfo>
      </Terms>
    </k1bd994a94c2413797db3bab8f123f6f>
    <pd01c257034b4e86b1f58279a3bd54c6 xmlns="4142c30b-eeb1-41e8-bbf4-3b8246a147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n771d69a070c4babbf278c67c8a2b859 xmlns="4142c30b-eeb1-41e8-bbf4-3b8246a147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 and Heritage</TermName>
          <TermId xmlns="http://schemas.microsoft.com/office/infopath/2007/PartnerControls">82214f80-0c69-4a49-83c8-a388d62f51b0</TermId>
        </TermInfo>
      </Terms>
    </n771d69a070c4babbf278c67c8a2b859>
    <mfe9accc5a0b4653a7b513b67ffd122d xmlns="4142c30b-eeb1-41e8-bbf4-3b8246a147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Heritage Victoria</TermName>
          <TermId xmlns="http://schemas.microsoft.com/office/infopath/2007/PartnerControls">936c5ae1-ef82-4e79-8ee7-dc514bd3727d</TermId>
        </TermInfo>
      </Terms>
    </mfe9accc5a0b4653a7b513b67ffd122d>
    <fb3179c379644f499d7166d0c985669b xmlns="4142c30b-eeb1-41e8-bbf4-3b8246a147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a25c4e3633654d669cbaa09ae6b70789 xmlns="4142c30b-eeb1-41e8-bbf4-3b8246a14747">
      <Terms xmlns="http://schemas.microsoft.com/office/infopath/2007/PartnerControls"/>
    </a25c4e3633654d669cbaa09ae6b70789>
    <ic50d0a05a8e4d9791dac67f8a1e716c xmlns="4142c30b-eeb1-41e8-bbf4-3b8246a147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</TermName>
          <TermId xmlns="http://schemas.microsoft.com/office/infopath/2007/PartnerControls">a27341dd-7be7-4882-a552-a667d667e276</TermId>
        </TermInfo>
      </Terms>
    </ic50d0a05a8e4d9791dac67f8a1e716c>
    <Audience xmlns="3f51316c-ebdf-416c-8062-525a36073438">External</Audience>
    <Resources xmlns="3f51316c-ebdf-416c-8062-525a36073438">Website</Resources>
    <_dlc_DocIdPersistId xmlns="a5f32de4-e402-4188-b034-e71ca7d22e54" xsi:nil="true"/>
    <lcf76f155ced4ddcb4097134ff3c332f xmlns="3f51316c-ebdf-416c-8062-525a36073438">
      <Terms xmlns="http://schemas.microsoft.com/office/infopath/2007/PartnerControls"/>
    </lcf76f155ced4ddcb4097134ff3c332f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External Reference Material" ma:contentTypeID="0x0101009EC9C62DEE1EC74E970FF8F70981633CF500CA18C4897A418249AE35EABF98332468" ma:contentTypeVersion="81" ma:contentTypeDescription="Reference material sourced from areas external to DELWP." ma:contentTypeScope="" ma:versionID="a713fe6df6cd13d709a104d4401caf5e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3f51316c-ebdf-416c-8062-525a36073438" xmlns:ns4="4142c30b-eeb1-41e8-bbf4-3b8246a14747" targetNamespace="http://schemas.microsoft.com/office/2006/metadata/properties" ma:root="true" ma:fieldsID="750b2a209f0fe8de8e26b8f166b5060b" ns1:_="" ns2:_="" ns3:_="" ns4:_="">
    <xsd:import namespace="http://schemas.microsoft.com/sharepoint/v3"/>
    <xsd:import namespace="a5f32de4-e402-4188-b034-e71ca7d22e54"/>
    <xsd:import namespace="3f51316c-ebdf-416c-8062-525a36073438"/>
    <xsd:import namespace="4142c30b-eeb1-41e8-bbf4-3b8246a14747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4:TaxCatchAll" minOccurs="0"/>
                <xsd:element ref="ns3:MediaServiceMetadata" minOccurs="0"/>
                <xsd:element ref="ns3:Audience" minOccurs="0"/>
                <xsd:element ref="ns3:Resources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4:k1bd994a94c2413797db3bab8f123f6f" minOccurs="0"/>
                <xsd:element ref="ns4:a25c4e3633654d669cbaa09ae6b70789" minOccurs="0"/>
                <xsd:element ref="ns4:mfe9accc5a0b4653a7b513b67ffd122d" minOccurs="0"/>
                <xsd:element ref="ns4:pd01c257034b4e86b1f58279a3bd54c6" minOccurs="0"/>
                <xsd:element ref="ns4:fb3179c379644f499d7166d0c985669b" minOccurs="0"/>
                <xsd:element ref="ns4:TaxCatchAllLabel" minOccurs="0"/>
                <xsd:element ref="ns4:ece32f50ba964e1fbf627a9d83fe6c01" minOccurs="0"/>
                <xsd:element ref="ns4:ic50d0a05a8e4d9791dac67f8a1e716c" minOccurs="0"/>
                <xsd:element ref="ns4:n771d69a070c4babbf278c67c8a2b859" minOccurs="0"/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3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0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1316c-ebdf-416c-8062-525a360734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Audience" ma:index="20" nillable="true" ma:displayName="Audience" ma:format="Dropdown" ma:internalName="Audience" ma:readOnly="false">
      <xsd:simpleType>
        <xsd:restriction base="dms:Choice">
          <xsd:enumeration value="External"/>
          <xsd:enumeration value="Internal"/>
        </xsd:restriction>
      </xsd:simpleType>
    </xsd:element>
    <xsd:element name="Resources" ma:index="21" nillable="true" ma:displayName="Resources" ma:format="Dropdown" ma:internalName="Resources" ma:readOnly="false">
      <xsd:simpleType>
        <xsd:restriction base="dms:Choice">
          <xsd:enumeration value="Documents for applicants"/>
          <xsd:enumeration value="Guidelines"/>
          <xsd:enumeration value="Handbook"/>
          <xsd:enumeration value="Information roadshows"/>
          <xsd:enumeration value="Other program materials"/>
          <xsd:enumeration value="Risk assessments"/>
          <xsd:enumeration value="Technical Resources"/>
          <xsd:enumeration value="Templates for applicants"/>
          <xsd:enumeration value="Website"/>
        </xsd:restriction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2c30b-eeb1-41e8-bbf4-3b8246a1474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111db51-715b-44ae-878e-fa30a4240920}" ma:internalName="TaxCatchAll" ma:readOnly="false" ma:showField="CatchAllData" ma:web="4142c30b-eeb1-41e8-bbf4-3b8246a147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1bd994a94c2413797db3bab8f123f6f" ma:index="29" nillable="true" ma:taxonomy="true" ma:internalName="k1bd994a94c2413797db3bab8f123f6f" ma:taxonomyFieldName="Section" ma:displayName="Section" ma:readOnly="false" ma:default="-1;#All|8270565e-a836-42c0-aa61-1ac7b0ff14aa" ma:fieldId="{41bd994a-94c2-4137-97db-3bab8f123f6f}" ma:sspId="02e39827-7633-4725-95e2-462bd363dd90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30" nillable="true" ma:taxonomy="true" ma:internalName="a25c4e3633654d669cbaa09ae6b70789" ma:taxonomyFieldName="Sub_x002d_Section" ma:displayName="Sub-Section" ma:readOnly="false" ma:fieldId="{a25c4e36-3365-4d66-9cba-a09ae6b70789}" ma:sspId="02e39827-7633-4725-95e2-462bd363dd90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31" nillable="true" ma:taxonomy="true" ma:internalName="mfe9accc5a0b4653a7b513b67ffd122d" ma:taxonomyFieldName="Branch" ma:displayName="Branch" ma:readOnly="false" ma:default="13;#Heritage Victoria|936c5ae1-ef82-4e79-8ee7-dc514bd3727d" ma:fieldId="{6fe9accc-5a0b-4653-a7b5-13b67ffd122d}" ma:sspId="02e39827-7633-4725-95e2-462bd363dd90" ma:termSetId="2966b9b6-b7ea-4bfd-a4f9-f27ab5012f4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pd01c257034b4e86b1f58279a3bd54c6" ma:index="32" nillable="true" ma:taxonomy="true" ma:internalName="pd01c257034b4e86b1f58279a3bd54c6" ma:taxonomyFieldName="Security_x0020_Classification" ma:displayName="Security Classification" ma:readOnly="false" ma:default="-1;#Unclassified|7fa379f4-4aba-4692-ab80-7d39d3a23cf4" ma:fieldId="{9d01c257-034b-4e86-b1f5-8279a3bd54c6}" ma:sspId="02e39827-7633-4725-95e2-462bd363dd90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33" ma:taxonomy="true" ma:internalName="fb3179c379644f499d7166d0c985669b" ma:taxonomyFieldName="Dissemination_x0020_Limiting_x0020_Marker" ma:displayName="Dissemination Limiting Marker" ma:readOnly="false" ma:default="-1;#FOUO|955eb6fc-b35a-4808-8aa5-31e514fa3f26" ma:fieldId="{fb3179c3-7964-4f49-9d71-66d0c985669b}" ma:sspId="02e39827-7633-4725-95e2-462bd363dd90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4" nillable="true" ma:displayName="Taxonomy Catch All Column1" ma:list="{d111db51-715b-44ae-878e-fa30a4240920}" ma:internalName="TaxCatchAllLabel" ma:readOnly="true" ma:showField="CatchAllDataLabel" ma:web="4142c30b-eeb1-41e8-bbf4-3b8246a147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35" nillable="true" ma:taxonomy="true" ma:internalName="ece32f50ba964e1fbf627a9d83fe6c01" ma:taxonomyFieldName="Agency" ma:displayName="Agency" ma:readOnly="false" ma:default="5;#Department of Environment, Land, Water and Planning|607a3f87-1228-4cd9-82a5-076aa8776274" ma:fieldId="{ece32f50-ba96-4e1f-bf62-7a9d83fe6c01}" ma:sspId="02e39827-7633-4725-95e2-462bd363dd90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36" nillable="true" ma:taxonomy="true" ma:internalName="ic50d0a05a8e4d9791dac67f8a1e716c" ma:taxonomyFieldName="Group1" ma:displayName="Group" ma:readOnly="false" ma:default="10;#Planning|a27341dd-7be7-4882-a552-a667d667e276" ma:fieldId="{2c50d0a0-5a8e-4d97-91da-c67f8a1e716c}" ma:sspId="02e39827-7633-4725-95e2-462bd363dd90" ma:termSetId="4ea60e42-aaf2-4d08-ba07-c252f1e94b4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771d69a070c4babbf278c67c8a2b859" ma:index="37" nillable="true" ma:taxonomy="true" ma:internalName="n771d69a070c4babbf278c67c8a2b859" ma:taxonomyFieldName="Division" ma:displayName="Division" ma:readOnly="false" ma:default="9;#Planning Implementation and Heritage|8be040b9-1ac0-40da-8043-a0bc42613eba" ma:fieldId="{7771d69a-070c-4bab-bf27-8c67c8a2b859}" ma:sspId="02e39827-7633-4725-95e2-462bd363dd90" ma:termSetId="0b563327-3fd1-4e33-bf14-c9e227ef5a3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AFEA43-66DD-48E2-B1E2-24D0DEA0D39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84ACB1E-687A-4F56-8707-3941F94C83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3C8DB6-B4B5-48BB-BC27-F497B79C28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38538A-C28E-465E-8AC8-14AD27420AB6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72CA3251-2804-4519-B384-E50D2B41C4D4}">
  <ds:schemaRefs>
    <ds:schemaRef ds:uri="http://purl.org/dc/terms/"/>
    <ds:schemaRef ds:uri="http://www.w3.org/XML/1998/namespace"/>
    <ds:schemaRef ds:uri="http://schemas.microsoft.com/sharepoint/v3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3f51316c-ebdf-416c-8062-525a36073438"/>
    <ds:schemaRef ds:uri="http://purl.org/dc/elements/1.1/"/>
    <ds:schemaRef ds:uri="http://schemas.openxmlformats.org/package/2006/metadata/core-properties"/>
    <ds:schemaRef ds:uri="4142c30b-eeb1-41e8-bbf4-3b8246a14747"/>
    <ds:schemaRef ds:uri="a5f32de4-e402-4188-b034-e71ca7d22e54"/>
  </ds:schemaRefs>
</ds:datastoreItem>
</file>

<file path=customXml/itemProps6.xml><?xml version="1.0" encoding="utf-8"?>
<ds:datastoreItem xmlns:ds="http://schemas.openxmlformats.org/officeDocument/2006/customXml" ds:itemID="{E835464C-9D85-4303-8072-30C91113F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3f51316c-ebdf-416c-8062-525a36073438"/>
    <ds:schemaRef ds:uri="4142c30b-eeb1-41e8-bbf4-3b8246a147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DELWP Fact sheet 2pp template.dotm</Template>
  <TotalTime>19</TotalTime>
  <Pages>4</Pages>
  <Words>1088</Words>
  <Characters>6208</Characters>
  <Application>Microsoft Office Word</Application>
  <DocSecurity>0</DocSecurity>
  <Lines>51</Lines>
  <Paragraphs>14</Paragraphs>
  <ScaleCrop>false</ScaleCrop>
  <Company>Victorian Government</Company>
  <LinksUpToDate>false</LinksUpToDate>
  <CharactersWithSpaces>7282</CharactersWithSpaces>
  <SharedDoc>false</SharedDoc>
  <HLinks>
    <vt:vector size="12" baseType="variant">
      <vt:variant>
        <vt:i4>2621522</vt:i4>
      </vt:variant>
      <vt:variant>
        <vt:i4>3</vt:i4>
      </vt:variant>
      <vt:variant>
        <vt:i4>0</vt:i4>
      </vt:variant>
      <vt:variant>
        <vt:i4>5</vt:i4>
      </vt:variant>
      <vt:variant>
        <vt:lpwstr>mailto:Living.heritage@transport.vic.gov.au</vt:lpwstr>
      </vt:variant>
      <vt:variant>
        <vt:lpwstr/>
      </vt:variant>
      <vt:variant>
        <vt:i4>524355</vt:i4>
      </vt:variant>
      <vt:variant>
        <vt:i4>0</vt:i4>
      </vt:variant>
      <vt:variant>
        <vt:i4>0</vt:i4>
      </vt:variant>
      <vt:variant>
        <vt:i4>5</vt:i4>
      </vt:variant>
      <vt:variant>
        <vt:lpwstr>https://www.heritage.vic.gov.au/protecting-our-heritage/disasters-and-heritage/disaster-recovery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DRHG Competitive Grants Successful Projects Website Summary 2024-2</dc:title>
  <dc:subject/>
  <dc:creator/>
  <cp:keywords/>
  <dc:description/>
  <cp:lastModifiedBy>Jeremy McEachern (DTP)</cp:lastModifiedBy>
  <cp:revision>422</cp:revision>
  <cp:lastPrinted>2025-01-02T04:39:00Z</cp:lastPrinted>
  <dcterms:created xsi:type="dcterms:W3CDTF">2024-11-27T18:27:00Z</dcterms:created>
  <dcterms:modified xsi:type="dcterms:W3CDTF">2025-01-09T02:18:00Z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0x0101009EC9C62DEE1EC74E970FF8F70981633CF500CA18C4897A418249AE35EABF98332468</vt:lpwstr>
  </property>
  <property fmtid="{D5CDD505-2E9C-101B-9397-08002B2CF9AE}" pid="19" name="_dlc_DocIdItemGuid">
    <vt:lpwstr>379a7c99-a572-4771-b8f2-9a4c96287be0</vt:lpwstr>
  </property>
  <property fmtid="{D5CDD505-2E9C-101B-9397-08002B2CF9AE}" pid="20" name="Section">
    <vt:lpwstr>4;#All|8270565e-a836-42c0-aa61-1ac7b0ff14aa</vt:lpwstr>
  </property>
  <property fmtid="{D5CDD505-2E9C-101B-9397-08002B2CF9AE}" pid="21" name="Sub-Section">
    <vt:lpwstr/>
  </property>
  <property fmtid="{D5CDD505-2E9C-101B-9397-08002B2CF9AE}" pid="22" name="Agency">
    <vt:lpwstr>5;#Department of Environment, Land, Water and Planning|607a3f87-1228-4cd9-82a5-076aa8776274</vt:lpwstr>
  </property>
  <property fmtid="{D5CDD505-2E9C-101B-9397-08002B2CF9AE}" pid="23" name="Branch">
    <vt:lpwstr>13;#Heritage Victoria|936c5ae1-ef82-4e79-8ee7-dc514bd3727d</vt:lpwstr>
  </property>
  <property fmtid="{D5CDD505-2E9C-101B-9397-08002B2CF9AE}" pid="24" name="o85941e134754762b9719660a258a6e6">
    <vt:lpwstr/>
  </property>
  <property fmtid="{D5CDD505-2E9C-101B-9397-08002B2CF9AE}" pid="25" name="Copyright Licence Name">
    <vt:lpwstr/>
  </property>
  <property fmtid="{D5CDD505-2E9C-101B-9397-08002B2CF9AE}" pid="26" name="Copyright License Type">
    <vt:lpwstr/>
  </property>
  <property fmtid="{D5CDD505-2E9C-101B-9397-08002B2CF9AE}" pid="27" name="df723ab3fe1c4eb7a0b151674e7ac40d">
    <vt:lpwstr/>
  </property>
  <property fmtid="{D5CDD505-2E9C-101B-9397-08002B2CF9AE}" pid="28" name="Division">
    <vt:lpwstr>17;#Planning and Heritage|82214f80-0c69-4a49-83c8-a388d62f51b0</vt:lpwstr>
  </property>
  <property fmtid="{D5CDD505-2E9C-101B-9397-08002B2CF9AE}" pid="29" name="Group1">
    <vt:lpwstr>10;#Planning|a27341dd-7be7-4882-a552-a667d667e276</vt:lpwstr>
  </property>
  <property fmtid="{D5CDD505-2E9C-101B-9397-08002B2CF9AE}" pid="30" name="Dissemination Limiting Marker">
    <vt:lpwstr>11;#FOUO|955eb6fc-b35a-4808-8aa5-31e514fa3f26</vt:lpwstr>
  </property>
  <property fmtid="{D5CDD505-2E9C-101B-9397-08002B2CF9AE}" pid="31" name="Security Classification">
    <vt:lpwstr>7;#Unclassified|7fa379f4-4aba-4692-ab80-7d39d3a23cf4</vt:lpwstr>
  </property>
  <property fmtid="{D5CDD505-2E9C-101B-9397-08002B2CF9AE}" pid="32" name="SharedWithUsers">
    <vt:lpwstr>152;#Lisa Rogers (DELWP);#641;#Andrew Ellis (DELWP);#170;#Evelina E Ericsson (DELWP);#428;#Steven J Avery (DELWP)</vt:lpwstr>
  </property>
  <property fmtid="{D5CDD505-2E9C-101B-9397-08002B2CF9AE}" pid="33" name="Resource">
    <vt:lpwstr>Website</vt:lpwstr>
  </property>
  <property fmtid="{D5CDD505-2E9C-101B-9397-08002B2CF9AE}" pid="34" name="AuthorIds_UIVersion_4">
    <vt:lpwstr>169</vt:lpwstr>
  </property>
  <property fmtid="{D5CDD505-2E9C-101B-9397-08002B2CF9AE}" pid="35" name="MSIP_Label_4257e2ab-f512-40e2-9c9a-c64247360765_Enabled">
    <vt:lpwstr>true</vt:lpwstr>
  </property>
  <property fmtid="{D5CDD505-2E9C-101B-9397-08002B2CF9AE}" pid="36" name="MSIP_Label_4257e2ab-f512-40e2-9c9a-c64247360765_SetDate">
    <vt:lpwstr>2022-07-20T07:14:52Z</vt:lpwstr>
  </property>
  <property fmtid="{D5CDD505-2E9C-101B-9397-08002B2CF9AE}" pid="37" name="MSIP_Label_4257e2ab-f512-40e2-9c9a-c64247360765_Method">
    <vt:lpwstr>Privileged</vt:lpwstr>
  </property>
  <property fmtid="{D5CDD505-2E9C-101B-9397-08002B2CF9AE}" pid="38" name="MSIP_Label_4257e2ab-f512-40e2-9c9a-c64247360765_Name">
    <vt:lpwstr>OFFICIAL</vt:lpwstr>
  </property>
  <property fmtid="{D5CDD505-2E9C-101B-9397-08002B2CF9AE}" pid="39" name="MSIP_Label_4257e2ab-f512-40e2-9c9a-c64247360765_SiteId">
    <vt:lpwstr>e8bdd6f7-fc18-4e48-a554-7f547927223b</vt:lpwstr>
  </property>
  <property fmtid="{D5CDD505-2E9C-101B-9397-08002B2CF9AE}" pid="40" name="MSIP_Label_4257e2ab-f512-40e2-9c9a-c64247360765_ActionId">
    <vt:lpwstr>c29a84fd-6328-401c-b351-f4534805f62a</vt:lpwstr>
  </property>
  <property fmtid="{D5CDD505-2E9C-101B-9397-08002B2CF9AE}" pid="41" name="MSIP_Label_4257e2ab-f512-40e2-9c9a-c64247360765_ContentBits">
    <vt:lpwstr>2</vt:lpwstr>
  </property>
  <property fmtid="{D5CDD505-2E9C-101B-9397-08002B2CF9AE}" pid="42" name="DocumentSetDescription">
    <vt:lpwstr/>
  </property>
  <property fmtid="{D5CDD505-2E9C-101B-9397-08002B2CF9AE}" pid="43" name="_ExtendedDescription">
    <vt:lpwstr/>
  </property>
  <property fmtid="{D5CDD505-2E9C-101B-9397-08002B2CF9AE}" pid="44" name="URL">
    <vt:lpwstr/>
  </property>
  <property fmtid="{D5CDD505-2E9C-101B-9397-08002B2CF9AE}" pid="45" name="MediaServiceImageTags">
    <vt:lpwstr/>
  </property>
  <property fmtid="{D5CDD505-2E9C-101B-9397-08002B2CF9AE}" pid="46" name="Sub_x002d_Section">
    <vt:lpwstr/>
  </property>
  <property fmtid="{D5CDD505-2E9C-101B-9397-08002B2CF9AE}" pid="47" name="Security_x0020_Classification">
    <vt:lpwstr>7;#Unclassified|7fa379f4-4aba-4692-ab80-7d39d3a23cf4</vt:lpwstr>
  </property>
  <property fmtid="{D5CDD505-2E9C-101B-9397-08002B2CF9AE}" pid="48" name="Dissemination_x0020_Limiting_x0020_Marker">
    <vt:lpwstr>11;#FOUO|955eb6fc-b35a-4808-8aa5-31e514fa3f26</vt:lpwstr>
  </property>
</Properties>
</file>